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ink/ink1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41358">
      <w:pPr>
        <w:pStyle w:val="8"/>
        <w:spacing w:line="400" w:lineRule="auto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892810</wp:posOffset>
            </wp:positionV>
            <wp:extent cx="387350" cy="466090"/>
            <wp:effectExtent l="0" t="0" r="0" b="0"/>
            <wp:wrapNone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o:spt="203" style="position:absolute;left:0pt;margin-left:23.4pt;margin-top:59.15pt;height:724.1pt;width:548.9pt;mso-position-horizontal-relative:page;mso-position-vertical-relative:page;z-index:-251656192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">
                <o:lock v:ext="edit" aspectratio="f"/>
                <v:shape id="Graphic 5" o:spid="_x0000_s1026" o:spt="100" style="position:absolute;left:0;top:0;height:55244;width:55244;" fillcolor="#000000" filled="t" stroked="f" coordsize="55244,55244" o:gfxdata="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paAs7sAAADa&#10;AAAADwAAAAAAAAABACAAAAAiAAAAZHJzL2Rvd25yZXYueG1sUEsBAhQAFAAAAAgAh07iQDMvBZ47&#10;AAAAOQAAABAAAAAAAAAAAQAgAAAACgEAAGRycy9zaGFwZXhtbC54bWxQSwUGAAAAAAYABgBbAQAA&#10;tAMAAAAA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6" o:spid="_x0000_s1026" o:spt="75" type="#_x0000_t75" style="position:absolute;left:54863;top:0;height:54864;width:6861048;" filled="f" o:preferrelative="t" stroked="f" coordsize="21600,21600" o:gfxdata="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rsRr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" o:title=""/>
                  <o:lock v:ext="edit" aspectratio="f"/>
                </v:shape>
                <v:shape id="Graphic 7" o:spid="_x0000_s1026" o:spt="100" style="position:absolute;left:0;top:0;height:9196070;width:6971030;" fillcolor="#000000" filled="t" stroked="f" coordsize="6971030,9196070" o:gfxdata="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/T/E+vQAA&#10;ANoAAAAPAAAAAAAAAAEAIAAAACIAAABkcnMvZG93bnJldi54bWxQSwECFAAUAAAACACHTuJAMy8F&#10;njsAAAA5AAAAEAAAAAAAAAABACAAAAAMAQAAZHJzL3NoYXBleG1sLnhtbFBLBQYAAAAABgAGAFsB&#10;AAC2AwAAAAA=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8" o:spid="_x0000_s1026" o:spt="75" type="#_x0000_t75" style="position:absolute;left:54863;top:9140952;height:54862;width:6861048;" filled="f" o:preferrelative="t" stroked="f" coordsize="21600,21600" o:gfxdata="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6X83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0" o:title=""/>
                  <o:lock v:ext="edit" aspectratio="f"/>
                </v:shape>
                <v:shape id="Graphic 9" o:spid="_x0000_s1026" o:spt="100" style="position:absolute;left:6915911;top:9140965;height:55244;width:55244;" fillcolor="#000000" filled="t" stroked="f" coordsize="55244,55244" o:gfxdata="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9uKtrsAAADa&#10;AAAADwAAAAAAAAABACAAAAAiAAAAZHJzL2Rvd25yZXYueG1sUEsBAhQAFAAAAAgAh07iQDMvBZ47&#10;AAAAOQAAABAAAAAAAAAAAQAgAAAACgEAAGRycy9zaGFwZXhtbC54bWxQSwUGAAAAAAYABgBbAQAA&#10;tAMAAAAA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t>PRE-LABORATORIO</w:t>
      </w:r>
      <w:r>
        <w:rPr>
          <w:spacing w:val="-2"/>
        </w:rPr>
        <w:t xml:space="preserve"> </w:t>
      </w:r>
      <w:r>
        <w:t>N° 2</w:t>
      </w:r>
      <w:r>
        <w:rPr>
          <w:spacing w:val="-2"/>
        </w:rPr>
        <w:t xml:space="preserve"> </w:t>
      </w:r>
      <w:r>
        <w:t>- ACTIVIDADES PRE-LABORATORIO ARQUÍMEDES &amp; CENTROS DE FLOTACIÓN</w:t>
      </w:r>
    </w:p>
    <w:p w14:paraId="5BC76229">
      <w:pPr>
        <w:pStyle w:val="7"/>
        <w:spacing w:before="2"/>
        <w:ind w:left="97"/>
      </w:pPr>
      <w:r>
        <w:rPr>
          <w:spacing w:val="-2"/>
        </w:rPr>
        <w:t>Instrucciones:</w:t>
      </w:r>
    </w:p>
    <w:p w14:paraId="56454F6F">
      <w:pPr>
        <w:pStyle w:val="10"/>
        <w:numPr>
          <w:ilvl w:val="0"/>
          <w:numId w:val="1"/>
        </w:numPr>
        <w:tabs>
          <w:tab w:val="left" w:pos="509"/>
        </w:tabs>
        <w:spacing w:before="243" w:after="0" w:line="242" w:lineRule="auto"/>
        <w:ind w:left="509" w:right="87" w:hanging="348"/>
        <w:jc w:val="both"/>
        <w:rPr>
          <w:sz w:val="23"/>
        </w:rPr>
      </w:pPr>
      <w:r>
        <w:rPr>
          <w:sz w:val="23"/>
        </w:rPr>
        <w:t>Este pre-laboratorio abarca la teoría que será utilizada experimentalmente en la ejecución práctica de laboratorio “Arquímedes &amp; Centros de Flotación”.</w:t>
      </w:r>
    </w:p>
    <w:p w14:paraId="150CED25">
      <w:pPr>
        <w:pStyle w:val="10"/>
        <w:numPr>
          <w:ilvl w:val="0"/>
          <w:numId w:val="1"/>
        </w:numPr>
        <w:tabs>
          <w:tab w:val="left" w:pos="509"/>
        </w:tabs>
        <w:spacing w:before="196" w:after="0" w:line="244" w:lineRule="auto"/>
        <w:ind w:left="509" w:right="85" w:hanging="348"/>
        <w:jc w:val="both"/>
        <w:rPr>
          <w:sz w:val="23"/>
        </w:rPr>
      </w:pPr>
      <w:r>
        <w:rPr>
          <w:sz w:val="23"/>
        </w:rPr>
        <w:t>El pre-laboratorio debe ser completado y entregado antes de iniciar la ejecución de</w:t>
      </w:r>
      <w:r>
        <w:rPr>
          <w:spacing w:val="40"/>
          <w:sz w:val="23"/>
        </w:rPr>
        <w:t xml:space="preserve"> </w:t>
      </w:r>
      <w:r>
        <w:rPr>
          <w:sz w:val="23"/>
        </w:rPr>
        <w:t>este laboratorio.</w:t>
      </w:r>
    </w:p>
    <w:p w14:paraId="7F150803">
      <w:pPr>
        <w:pStyle w:val="10"/>
        <w:numPr>
          <w:ilvl w:val="0"/>
          <w:numId w:val="1"/>
        </w:numPr>
        <w:tabs>
          <w:tab w:val="left" w:pos="509"/>
        </w:tabs>
        <w:spacing w:before="193" w:after="0" w:line="244" w:lineRule="auto"/>
        <w:ind w:left="509" w:right="84" w:hanging="348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 tenga dudas o no entienda un concepto. Esto le permitirá mejorar su comprensión de los conceptos que el laboratorio intentará reforzar.</w:t>
      </w:r>
    </w:p>
    <w:p w14:paraId="036C8506">
      <w:pPr>
        <w:pStyle w:val="10"/>
        <w:numPr>
          <w:ilvl w:val="0"/>
          <w:numId w:val="1"/>
        </w:numPr>
        <w:tabs>
          <w:tab w:val="left" w:pos="509"/>
        </w:tabs>
        <w:spacing w:before="189" w:after="0" w:line="244" w:lineRule="auto"/>
        <w:ind w:left="509" w:right="85" w:hanging="348"/>
        <w:jc w:val="both"/>
        <w:rPr>
          <w:sz w:val="23"/>
        </w:rPr>
      </w:pPr>
      <w:r>
        <w:rPr>
          <w:sz w:val="23"/>
        </w:rPr>
        <w:t>Una vez que complete minuciosamente este pre-laboratorio,</w:t>
      </w:r>
      <w:r>
        <w:rPr>
          <w:spacing w:val="-2"/>
          <w:sz w:val="23"/>
        </w:rPr>
        <w:t xml:space="preserve"> </w:t>
      </w:r>
      <w:r>
        <w:rPr>
          <w:sz w:val="23"/>
        </w:rPr>
        <w:t>le será más fácil entender lo que el laboratorio intenta mostrarle y maximizará su rendimiento en su ejecución.</w:t>
      </w:r>
    </w:p>
    <w:p w14:paraId="6280CB74">
      <w:pPr>
        <w:pStyle w:val="10"/>
        <w:numPr>
          <w:ilvl w:val="0"/>
          <w:numId w:val="1"/>
        </w:numPr>
        <w:tabs>
          <w:tab w:val="left" w:pos="509"/>
        </w:tabs>
        <w:spacing w:before="193" w:after="0" w:line="244" w:lineRule="auto"/>
        <w:ind w:left="509" w:right="84" w:hanging="348"/>
        <w:jc w:val="both"/>
        <w:rPr>
          <w:sz w:val="23"/>
        </w:rPr>
      </w:pPr>
      <w:r>
        <w:rPr>
          <w:sz w:val="23"/>
        </w:rPr>
        <w:t>Para la evaluación de este trabajo</w:t>
      </w:r>
      <w:r>
        <w:rPr>
          <w:spacing w:val="-1"/>
          <w:sz w:val="23"/>
        </w:rPr>
        <w:t xml:space="preserve"> </w:t>
      </w:r>
      <w:r>
        <w:rPr>
          <w:sz w:val="23"/>
        </w:rPr>
        <w:t>debe entregar todas las hojas</w:t>
      </w:r>
      <w:r>
        <w:rPr>
          <w:spacing w:val="-3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este, incluyendo las ecuaciones utilizadas, la sustitución por números que realice en las ecuaciones, las unidades y sus respuestas finales.</w:t>
      </w:r>
    </w:p>
    <w:p w14:paraId="3A749A61">
      <w:pPr>
        <w:pStyle w:val="10"/>
        <w:numPr>
          <w:ilvl w:val="1"/>
          <w:numId w:val="1"/>
        </w:numPr>
        <w:tabs>
          <w:tab w:val="left" w:pos="924"/>
        </w:tabs>
        <w:spacing w:before="190" w:after="0" w:line="240" w:lineRule="auto"/>
        <w:ind w:left="924" w:right="0" w:hanging="348"/>
        <w:jc w:val="left"/>
        <w:rPr>
          <w:sz w:val="23"/>
        </w:rPr>
      </w:pP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Ingeniería</w:t>
      </w:r>
      <w:r>
        <w:rPr>
          <w:spacing w:val="3"/>
          <w:sz w:val="23"/>
        </w:rPr>
        <w:t xml:space="preserve"> </w:t>
      </w:r>
      <w:r>
        <w:rPr>
          <w:sz w:val="23"/>
        </w:rPr>
        <w:t>es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comunicación.</w:t>
      </w:r>
    </w:p>
    <w:p w14:paraId="432112E8">
      <w:pPr>
        <w:pStyle w:val="10"/>
        <w:numPr>
          <w:ilvl w:val="1"/>
          <w:numId w:val="1"/>
        </w:numPr>
        <w:tabs>
          <w:tab w:val="left" w:pos="924"/>
          <w:tab w:val="left" w:pos="927"/>
        </w:tabs>
        <w:spacing w:before="202" w:after="0" w:line="244" w:lineRule="auto"/>
        <w:ind w:left="927" w:right="85" w:hanging="351"/>
        <w:jc w:val="left"/>
        <w:rPr>
          <w:sz w:val="23"/>
        </w:rPr>
      </w:pPr>
      <w:r>
        <w:rPr>
          <w:sz w:val="23"/>
        </w:rPr>
        <w:t>Un</w:t>
      </w:r>
      <w:r>
        <w:rPr>
          <w:spacing w:val="40"/>
          <w:sz w:val="23"/>
        </w:rPr>
        <w:t xml:space="preserve"> </w:t>
      </w:r>
      <w:r>
        <w:rPr>
          <w:sz w:val="23"/>
        </w:rPr>
        <w:t>trabajo</w:t>
      </w:r>
      <w:r>
        <w:rPr>
          <w:spacing w:val="40"/>
          <w:sz w:val="23"/>
        </w:rPr>
        <w:t xml:space="preserve"> </w:t>
      </w:r>
      <w:r>
        <w:rPr>
          <w:sz w:val="23"/>
        </w:rPr>
        <w:t>limpio</w:t>
      </w:r>
      <w:r>
        <w:rPr>
          <w:spacing w:val="40"/>
          <w:sz w:val="23"/>
        </w:rPr>
        <w:t xml:space="preserve"> </w:t>
      </w:r>
      <w:r>
        <w:rPr>
          <w:sz w:val="23"/>
        </w:rPr>
        <w:t>que</w:t>
      </w:r>
      <w:r>
        <w:rPr>
          <w:spacing w:val="40"/>
          <w:sz w:val="23"/>
        </w:rPr>
        <w:t xml:space="preserve"> </w:t>
      </w:r>
      <w:r>
        <w:rPr>
          <w:sz w:val="23"/>
        </w:rPr>
        <w:t>muestra</w:t>
      </w:r>
      <w:r>
        <w:rPr>
          <w:spacing w:val="40"/>
          <w:sz w:val="23"/>
        </w:rPr>
        <w:t xml:space="preserve"> </w:t>
      </w:r>
      <w:r>
        <w:rPr>
          <w:sz w:val="23"/>
        </w:rPr>
        <w:t>una</w:t>
      </w:r>
      <w:r>
        <w:rPr>
          <w:spacing w:val="40"/>
          <w:sz w:val="23"/>
        </w:rPr>
        <w:t xml:space="preserve"> </w:t>
      </w:r>
      <w:r>
        <w:rPr>
          <w:sz w:val="23"/>
        </w:rPr>
        <w:t>progresión</w:t>
      </w:r>
      <w:r>
        <w:rPr>
          <w:spacing w:val="40"/>
          <w:sz w:val="23"/>
        </w:rPr>
        <w:t xml:space="preserve"> </w:t>
      </w:r>
      <w:r>
        <w:rPr>
          <w:sz w:val="23"/>
        </w:rPr>
        <w:t>lógica</w:t>
      </w:r>
      <w:r>
        <w:rPr>
          <w:spacing w:val="40"/>
          <w:sz w:val="23"/>
        </w:rPr>
        <w:t xml:space="preserve"> </w:t>
      </w:r>
      <w:r>
        <w:rPr>
          <w:sz w:val="23"/>
        </w:rPr>
        <w:t>es</w:t>
      </w:r>
      <w:r>
        <w:rPr>
          <w:spacing w:val="40"/>
          <w:sz w:val="23"/>
        </w:rPr>
        <w:t xml:space="preserve"> </w:t>
      </w:r>
      <w:r>
        <w:rPr>
          <w:sz w:val="23"/>
        </w:rPr>
        <w:t>mucho</w:t>
      </w:r>
      <w:r>
        <w:rPr>
          <w:spacing w:val="40"/>
          <w:sz w:val="23"/>
        </w:rPr>
        <w:t xml:space="preserve"> </w:t>
      </w:r>
      <w:r>
        <w:rPr>
          <w:sz w:val="23"/>
        </w:rPr>
        <w:t>más</w:t>
      </w:r>
      <w:r>
        <w:rPr>
          <w:spacing w:val="40"/>
          <w:sz w:val="23"/>
        </w:rPr>
        <w:t xml:space="preserve"> </w:t>
      </w:r>
      <w:r>
        <w:rPr>
          <w:sz w:val="23"/>
        </w:rPr>
        <w:t>fácil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pacing w:val="-2"/>
          <w:sz w:val="23"/>
        </w:rPr>
        <w:t>evaluar.</w:t>
      </w:r>
    </w:p>
    <w:p w14:paraId="36E01406">
      <w:pPr>
        <w:pStyle w:val="7"/>
      </w:pPr>
    </w:p>
    <w:p w14:paraId="0F6D19B9">
      <w:pPr>
        <w:pStyle w:val="7"/>
        <w:spacing w:before="108"/>
      </w:pPr>
    </w:p>
    <w:p w14:paraId="6F26041F">
      <w:pPr>
        <w:pStyle w:val="7"/>
        <w:ind w:left="97"/>
      </w:pPr>
      <w:r>
        <w:t>Información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rPr>
          <w:spacing w:val="-2"/>
        </w:rPr>
        <w:t>Cadete</w:t>
      </w:r>
    </w:p>
    <w:p w14:paraId="153083B8">
      <w:pPr>
        <w:pStyle w:val="7"/>
        <w:tabs>
          <w:tab w:val="left" w:pos="2165"/>
          <w:tab w:val="left" w:pos="8735"/>
        </w:tabs>
        <w:spacing w:before="200"/>
        <w:ind w:left="786"/>
        <w:rPr>
          <w:rFonts w:ascii="Times New Roman"/>
        </w:rPr>
      </w:pPr>
      <w:r>
        <w:rPr>
          <w:spacing w:val="-2"/>
        </w:rPr>
        <w:t>Nombre:</w:t>
      </w:r>
      <w:r>
        <w:tab/>
      </w:r>
      <w:r>
        <w:rPr>
          <w:rFonts w:hint="default"/>
          <w:lang w:val="es-CL"/>
        </w:rPr>
        <w:t>IGNACIO ANDRÉS SÁNCHEZ SANTAMBROGIO</w:t>
      </w:r>
    </w:p>
    <w:p w14:paraId="6CB4F29A">
      <w:pPr>
        <w:pStyle w:val="7"/>
        <w:tabs>
          <w:tab w:val="left" w:pos="2165"/>
          <w:tab w:val="left" w:pos="8734"/>
        </w:tabs>
        <w:spacing w:before="199"/>
        <w:ind w:left="786"/>
        <w:rPr>
          <w:rFonts w:ascii="Times New Roman"/>
        </w:rPr>
      </w:pPr>
      <w:r>
        <w:rPr>
          <w:spacing w:val="-2"/>
        </w:rPr>
        <w:t>Curso:</w:t>
      </w:r>
      <w:r>
        <w:tab/>
      </w:r>
      <w:r>
        <w:rPr>
          <w:rFonts w:hint="default"/>
          <w:lang w:val="es-CL"/>
        </w:rPr>
        <w:t>3LITORAL</w:t>
      </w:r>
    </w:p>
    <w:p w14:paraId="527FCDD6">
      <w:pPr>
        <w:pStyle w:val="7"/>
        <w:tabs>
          <w:tab w:val="left" w:pos="2165"/>
          <w:tab w:val="left" w:pos="4778"/>
        </w:tabs>
        <w:spacing w:before="199"/>
        <w:ind w:left="786"/>
        <w:rPr>
          <w:rFonts w:ascii="Times New Roman"/>
        </w:rPr>
      </w:pPr>
      <w:r>
        <w:rPr>
          <w:spacing w:val="-2"/>
        </w:rPr>
        <w:t>Fecha:</w:t>
      </w:r>
      <w:r>
        <w:tab/>
      </w:r>
      <w:r>
        <w:rPr>
          <w:rFonts w:hint="default"/>
          <w:lang w:val="es-CL"/>
        </w:rPr>
        <w:t>13-08-2025</w:t>
      </w:r>
    </w:p>
    <w:p w14:paraId="3E555731">
      <w:pPr>
        <w:pStyle w:val="7"/>
        <w:spacing w:after="0"/>
        <w:rPr>
          <w:rFonts w:ascii="Times New Roman"/>
        </w:rPr>
        <w:sectPr>
          <w:headerReference r:id="rId5" w:type="default"/>
          <w:footerReference r:id="rId6" w:type="default"/>
          <w:type w:val="continuous"/>
          <w:pgSz w:w="11910" w:h="16840"/>
          <w:pgMar w:top="2420" w:right="1559" w:bottom="1860" w:left="1559" w:header="2186" w:footer="1675" w:gutter="0"/>
          <w:pgNumType w:start="1"/>
          <w:cols w:space="720" w:num="1"/>
        </w:sectPr>
      </w:pPr>
    </w:p>
    <w:p w14:paraId="3C531B35">
      <w:pPr>
        <w:pStyle w:val="7"/>
        <w:spacing w:before="5"/>
        <w:rPr>
          <w:rFonts w:ascii="Times New Roman"/>
        </w:rPr>
      </w:pPr>
      <w:r>
        <w:rPr>
          <w:rFonts w:ascii="Times New Roman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892810</wp:posOffset>
            </wp:positionV>
            <wp:extent cx="387350" cy="466090"/>
            <wp:effectExtent l="0" t="0" r="0" b="0"/>
            <wp:wrapNone/>
            <wp:docPr id="10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</w:rP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o:spt="203" style="position:absolute;left:0pt;margin-left:23.4pt;margin-top:59.15pt;height:724.1pt;width:548.9pt;mso-position-horizontal-relative:page;mso-position-vertical-relative:page;z-index:-251654144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">
                <o:lock v:ext="edit" aspectratio="f"/>
                <v:shape id="Graphic 12" o:spid="_x0000_s1026" o:spt="100" style="position:absolute;left:0;top:0;height:55244;width:55244;" fillcolor="#000000" filled="t" stroked="f" coordsize="55244,55244" o:gfxdata="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czD/S8AAAA&#10;2wAAAA8AAAAAAAAAAQAgAAAAIgAAAGRycy9kb3ducmV2LnhtbFBLAQIUABQAAAAIAIdO4kAzLwWe&#10;OwAAADkAAAAQAAAAAAAAAAEAIAAAAAsBAABkcnMvc2hhcGV4bWwueG1sUEsFBgAAAAAGAAYAWwEA&#10;ALUDAAAAAA==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13" o:spid="_x0000_s1026" o:spt="75" type="#_x0000_t75" style="position:absolute;left:54863;top:0;height:54864;width:6861048;" filled="f" o:preferrelative="t" stroked="f" coordsize="21600,21600" o:gfxdata="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7tEd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" o:title=""/>
                  <o:lock v:ext="edit" aspectratio="f"/>
                </v:shape>
                <v:shape id="Graphic 14" o:spid="_x0000_s1026" o:spt="100" style="position:absolute;left:0;top:0;height:9196070;width:6971030;" fillcolor="#000000" filled="t" stroked="f" coordsize="6971030,9196070" o:gfxdata="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2LkDLsAAADb&#10;AAAADwAAAAAAAAABACAAAAAiAAAAZHJzL2Rvd25yZXYueG1sUEsBAhQAFAAAAAgAh07iQDMvBZ47&#10;AAAAOQAAABAAAAAAAAAAAQAgAAAACgEAAGRycy9zaGFwZXhtbC54bWxQSwUGAAAAAAYABgBbAQAA&#10;tAMAAAAA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15" o:spid="_x0000_s1026" o:spt="75" type="#_x0000_t75" style="position:absolute;left:54863;top:9140952;height:54862;width:6861048;" filled="f" o:preferrelative="t" stroked="f" coordsize="21600,21600" o:gfxdata="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0PDe6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" o:title=""/>
                  <o:lock v:ext="edit" aspectratio="f"/>
                </v:shape>
                <v:shape id="Graphic 16" o:spid="_x0000_s1026" o:spt="100" style="position:absolute;left:6915911;top:9140965;height:55244;width:55244;" fillcolor="#000000" filled="t" stroked="f" coordsize="55244,55244" o:gfxdata="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gICfe5AAAA2wAA&#10;AA8AAAAAAAAAAQAgAAAAIgAAAGRycy9kb3ducmV2LnhtbFBLAQIUABQAAAAIAIdO4kAzLwWeOwAA&#10;ADkAAAAQAAAAAAAAAAEAIAAAAAgBAABkcnMvc2hhcGV4bWwueG1sUEsFBgAAAAAGAAYAWwEAALID&#10;AAAAAA==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</w:p>
    <w:p w14:paraId="0BFB1BC6">
      <w:pPr>
        <w:pStyle w:val="2"/>
      </w:pPr>
      <w:r>
        <w:rPr>
          <w:spacing w:val="-2"/>
        </w:rPr>
        <w:t>Teoría</w:t>
      </w:r>
    </w:p>
    <w:p w14:paraId="1003C8A4">
      <w:pPr>
        <w:spacing w:before="199"/>
        <w:ind w:left="97" w:right="0" w:firstLine="0"/>
        <w:jc w:val="left"/>
        <w:rPr>
          <w:b/>
          <w:sz w:val="23"/>
        </w:rPr>
      </w:pPr>
      <w:r>
        <w:rPr>
          <w:b/>
          <w:sz w:val="23"/>
        </w:rPr>
        <w:t>Principio</w:t>
      </w:r>
      <w:r>
        <w:rPr>
          <w:b/>
          <w:spacing w:val="10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Arquímedes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y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equilibrio</w:t>
      </w:r>
      <w:r>
        <w:rPr>
          <w:b/>
          <w:spacing w:val="9"/>
          <w:sz w:val="23"/>
        </w:rPr>
        <w:t xml:space="preserve"> </w:t>
      </w:r>
      <w:r>
        <w:rPr>
          <w:b/>
          <w:spacing w:val="-2"/>
          <w:sz w:val="23"/>
        </w:rPr>
        <w:t>estático</w:t>
      </w:r>
    </w:p>
    <w:p w14:paraId="613633B0">
      <w:pPr>
        <w:pStyle w:val="7"/>
        <w:spacing w:before="200" w:line="244" w:lineRule="auto"/>
        <w:ind w:left="97"/>
      </w:pPr>
      <w:r>
        <w:t>En la primera parte del laboratorio, el desplazamiento (peso) del casco se determinará por tres medios diferentes:</w:t>
      </w:r>
    </w:p>
    <w:p w14:paraId="028C0285">
      <w:pPr>
        <w:pStyle w:val="10"/>
        <w:numPr>
          <w:ilvl w:val="0"/>
          <w:numId w:val="2"/>
        </w:numPr>
        <w:tabs>
          <w:tab w:val="left" w:pos="797"/>
        </w:tabs>
        <w:spacing w:before="190" w:after="0" w:line="240" w:lineRule="auto"/>
        <w:ind w:left="797" w:right="0" w:hanging="350"/>
        <w:jc w:val="left"/>
        <w:rPr>
          <w:sz w:val="23"/>
        </w:rPr>
      </w:pPr>
      <w:r>
        <w:rPr>
          <w:sz w:val="23"/>
        </w:rPr>
        <w:t>Pesar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casco</w:t>
      </w:r>
      <w:r>
        <w:rPr>
          <w:spacing w:val="4"/>
          <w:sz w:val="23"/>
        </w:rPr>
        <w:t xml:space="preserve"> </w:t>
      </w:r>
      <w:r>
        <w:rPr>
          <w:sz w:val="23"/>
        </w:rPr>
        <w:t>en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pesa.</w:t>
      </w:r>
    </w:p>
    <w:p w14:paraId="36C95C1F">
      <w:pPr>
        <w:pStyle w:val="10"/>
        <w:numPr>
          <w:ilvl w:val="0"/>
          <w:numId w:val="2"/>
        </w:numPr>
        <w:tabs>
          <w:tab w:val="left" w:pos="797"/>
        </w:tabs>
        <w:spacing w:before="7" w:after="0" w:line="240" w:lineRule="auto"/>
        <w:ind w:left="797" w:right="0" w:hanging="350"/>
        <w:jc w:val="left"/>
        <w:rPr>
          <w:sz w:val="23"/>
        </w:rPr>
      </w:pPr>
      <w:r>
        <w:rPr>
          <w:sz w:val="23"/>
        </w:rPr>
        <w:t>Pesar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volumen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-1"/>
          <w:sz w:val="23"/>
        </w:rPr>
        <w:t xml:space="preserve"> </w:t>
      </w:r>
      <w:r>
        <w:rPr>
          <w:sz w:val="23"/>
        </w:rPr>
        <w:t>agua</w:t>
      </w:r>
      <w:r>
        <w:rPr>
          <w:spacing w:val="4"/>
          <w:sz w:val="23"/>
        </w:rPr>
        <w:t xml:space="preserve"> </w:t>
      </w:r>
      <w:r>
        <w:rPr>
          <w:sz w:val="23"/>
        </w:rPr>
        <w:t>desplazada</w:t>
      </w:r>
      <w:r>
        <w:rPr>
          <w:spacing w:val="7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pacing w:val="-4"/>
          <w:sz w:val="23"/>
        </w:rPr>
        <w:t>pesa.</w:t>
      </w:r>
    </w:p>
    <w:p w14:paraId="30FA90FA">
      <w:pPr>
        <w:pStyle w:val="10"/>
        <w:numPr>
          <w:ilvl w:val="0"/>
          <w:numId w:val="2"/>
        </w:numPr>
        <w:tabs>
          <w:tab w:val="left" w:pos="790"/>
        </w:tabs>
        <w:spacing w:before="2" w:after="0" w:line="244" w:lineRule="auto"/>
        <w:ind w:left="790" w:right="85" w:hanging="346"/>
        <w:jc w:val="left"/>
        <w:rPr>
          <w:sz w:val="23"/>
        </w:rPr>
      </w:pPr>
      <w:r>
        <w:rPr>
          <w:sz w:val="23"/>
        </w:rPr>
        <w:t>Calcular</w:t>
      </w:r>
      <w:r>
        <w:rPr>
          <w:spacing w:val="38"/>
          <w:sz w:val="23"/>
        </w:rPr>
        <w:t xml:space="preserve"> </w:t>
      </w:r>
      <w:r>
        <w:rPr>
          <w:sz w:val="23"/>
        </w:rPr>
        <w:t>el</w:t>
      </w:r>
      <w:r>
        <w:rPr>
          <w:spacing w:val="38"/>
          <w:sz w:val="23"/>
        </w:rPr>
        <w:t xml:space="preserve"> </w:t>
      </w:r>
      <w:r>
        <w:rPr>
          <w:sz w:val="23"/>
        </w:rPr>
        <w:t>volumen</w:t>
      </w:r>
      <w:r>
        <w:rPr>
          <w:spacing w:val="33"/>
          <w:sz w:val="23"/>
        </w:rPr>
        <w:t xml:space="preserve"> </w:t>
      </w:r>
      <w:r>
        <w:rPr>
          <w:sz w:val="23"/>
        </w:rPr>
        <w:t>sumergido</w:t>
      </w:r>
      <w:r>
        <w:rPr>
          <w:spacing w:val="35"/>
          <w:sz w:val="23"/>
        </w:rPr>
        <w:t xml:space="preserve"> </w:t>
      </w:r>
      <w:r>
        <w:rPr>
          <w:sz w:val="23"/>
        </w:rPr>
        <w:t>y</w:t>
      </w:r>
      <w:r>
        <w:rPr>
          <w:spacing w:val="32"/>
          <w:sz w:val="23"/>
        </w:rPr>
        <w:t xml:space="preserve"> </w:t>
      </w:r>
      <w:r>
        <w:rPr>
          <w:sz w:val="23"/>
        </w:rPr>
        <w:t>utilizarlo</w:t>
      </w:r>
      <w:r>
        <w:rPr>
          <w:spacing w:val="33"/>
          <w:sz w:val="23"/>
        </w:rPr>
        <w:t xml:space="preserve"> </w:t>
      </w:r>
      <w:r>
        <w:rPr>
          <w:sz w:val="23"/>
        </w:rPr>
        <w:t>para</w:t>
      </w:r>
      <w:r>
        <w:rPr>
          <w:spacing w:val="34"/>
          <w:sz w:val="23"/>
        </w:rPr>
        <w:t xml:space="preserve"> </w:t>
      </w:r>
      <w:r>
        <w:rPr>
          <w:sz w:val="23"/>
        </w:rPr>
        <w:t>calcular</w:t>
      </w:r>
      <w:r>
        <w:rPr>
          <w:spacing w:val="34"/>
          <w:sz w:val="23"/>
        </w:rPr>
        <w:t xml:space="preserve"> </w:t>
      </w:r>
      <w:r>
        <w:rPr>
          <w:sz w:val="23"/>
        </w:rPr>
        <w:t>la</w:t>
      </w:r>
      <w:r>
        <w:rPr>
          <w:spacing w:val="34"/>
          <w:sz w:val="23"/>
        </w:rPr>
        <w:t xml:space="preserve"> </w:t>
      </w:r>
      <w:r>
        <w:rPr>
          <w:sz w:val="23"/>
        </w:rPr>
        <w:t>fuerza</w:t>
      </w:r>
      <w:r>
        <w:rPr>
          <w:spacing w:val="32"/>
          <w:sz w:val="23"/>
        </w:rPr>
        <w:t xml:space="preserve"> </w:t>
      </w:r>
      <w:r>
        <w:rPr>
          <w:sz w:val="23"/>
        </w:rPr>
        <w:t>de</w:t>
      </w:r>
      <w:r>
        <w:rPr>
          <w:spacing w:val="33"/>
          <w:sz w:val="23"/>
        </w:rPr>
        <w:t xml:space="preserve"> </w:t>
      </w:r>
      <w:r>
        <w:rPr>
          <w:sz w:val="23"/>
        </w:rPr>
        <w:t>empuje</w:t>
      </w:r>
      <w:r>
        <w:rPr>
          <w:spacing w:val="33"/>
          <w:sz w:val="23"/>
        </w:rPr>
        <w:t xml:space="preserve"> </w:t>
      </w:r>
      <w:r>
        <w:rPr>
          <w:sz w:val="23"/>
        </w:rPr>
        <w:t>y</w:t>
      </w:r>
      <w:r>
        <w:rPr>
          <w:spacing w:val="34"/>
          <w:sz w:val="23"/>
        </w:rPr>
        <w:t xml:space="preserve"> </w:t>
      </w:r>
      <w:r>
        <w:rPr>
          <w:sz w:val="23"/>
        </w:rPr>
        <w:t xml:space="preserve">el </w:t>
      </w:r>
      <w:r>
        <w:rPr>
          <w:spacing w:val="-2"/>
          <w:sz w:val="23"/>
        </w:rPr>
        <w:t>desplazamiento.</w:t>
      </w:r>
    </w:p>
    <w:p w14:paraId="2B3B75D3">
      <w:pPr>
        <w:pStyle w:val="10"/>
        <w:numPr>
          <w:ilvl w:val="0"/>
          <w:numId w:val="3"/>
        </w:numPr>
        <w:tabs>
          <w:tab w:val="left" w:pos="511"/>
        </w:tabs>
        <w:spacing w:before="195" w:after="0" w:line="240" w:lineRule="auto"/>
        <w:ind w:left="511" w:right="0" w:hanging="347"/>
        <w:jc w:val="left"/>
        <w:rPr>
          <w:sz w:val="23"/>
        </w:rPr>
      </w:pPr>
      <w:r>
        <w:rPr>
          <w:sz w:val="23"/>
        </w:rPr>
        <w:t>¿Cuál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6"/>
          <w:sz w:val="23"/>
        </w:rPr>
        <w:t xml:space="preserve"> </w:t>
      </w:r>
      <w:r>
        <w:rPr>
          <w:sz w:val="23"/>
        </w:rPr>
        <w:t>las</w:t>
      </w:r>
      <w:r>
        <w:rPr>
          <w:spacing w:val="4"/>
          <w:sz w:val="23"/>
        </w:rPr>
        <w:t xml:space="preserve"> </w:t>
      </w:r>
      <w:r>
        <w:rPr>
          <w:sz w:val="23"/>
        </w:rPr>
        <w:t>técnicas</w:t>
      </w:r>
      <w:r>
        <w:rPr>
          <w:spacing w:val="6"/>
          <w:sz w:val="23"/>
        </w:rPr>
        <w:t xml:space="preserve"> </w:t>
      </w:r>
      <w:r>
        <w:rPr>
          <w:sz w:val="23"/>
        </w:rPr>
        <w:t>indicadas</w:t>
      </w:r>
      <w:r>
        <w:rPr>
          <w:spacing w:val="4"/>
          <w:sz w:val="23"/>
        </w:rPr>
        <w:t xml:space="preserve"> </w:t>
      </w:r>
      <w:r>
        <w:rPr>
          <w:sz w:val="23"/>
        </w:rPr>
        <w:t>será</w:t>
      </w:r>
      <w:r>
        <w:rPr>
          <w:spacing w:val="8"/>
          <w:sz w:val="23"/>
        </w:rPr>
        <w:t xml:space="preserve"> </w:t>
      </w:r>
      <w:r>
        <w:rPr>
          <w:sz w:val="23"/>
        </w:rPr>
        <w:t>más</w:t>
      </w:r>
      <w:r>
        <w:rPr>
          <w:spacing w:val="4"/>
          <w:sz w:val="23"/>
        </w:rPr>
        <w:t xml:space="preserve"> </w:t>
      </w:r>
      <w:r>
        <w:rPr>
          <w:sz w:val="23"/>
        </w:rPr>
        <w:t>exacta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5"/>
          <w:sz w:val="23"/>
        </w:rPr>
        <w:t xml:space="preserve"> </w:t>
      </w:r>
      <w:r>
        <w:rPr>
          <w:sz w:val="23"/>
        </w:rPr>
        <w:t>determinar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peso?</w:t>
      </w:r>
    </w:p>
    <w:p w14:paraId="3D8D0F3A">
      <w:pPr>
        <w:pStyle w:val="7"/>
        <w:tabs>
          <w:tab w:val="left" w:pos="4058"/>
          <w:tab w:val="left" w:pos="8729"/>
        </w:tabs>
        <w:spacing w:before="197"/>
        <w:ind w:left="512"/>
        <w:rPr>
          <w:rFonts w:ascii="Times New Roman" w:hAnsi="Times New Roman"/>
        </w:rPr>
      </w:pPr>
      <w:r>
        <w:rPr>
          <w:rFonts w:hint="default" w:ascii="Times New Roman" w:hAnsi="Times New Roman"/>
          <w:u w:val="none"/>
          <w:lang w:val="es-CL"/>
        </w:rPr>
        <w:t>Pesar el casco en la pesa</w:t>
      </w:r>
      <w:r>
        <w:t xml:space="preserve">¿Por qué? </w:t>
      </w:r>
      <w:r>
        <w:rPr>
          <w:rFonts w:hint="default" w:ascii="Times New Roman" w:hAnsi="Times New Roman" w:eastAsia="SimSun" w:cs="Times New Roman"/>
          <w:sz w:val="24"/>
          <w:szCs w:val="24"/>
        </w:rPr>
        <w:t>Porque se obtiene el valor directamente sin depender de cálculos intermedios ni de estimaciones de volumen o densidad, minimizando los errores experimentales</w:t>
      </w:r>
      <w:r>
        <w:rPr>
          <w:rFonts w:ascii="SimSun" w:hAnsi="SimSun" w:eastAsia="SimSun" w:cs="SimSun"/>
          <w:sz w:val="24"/>
          <w:szCs w:val="24"/>
        </w:rPr>
        <w:t>.</w:t>
      </w:r>
    </w:p>
    <w:p w14:paraId="3A81E56B">
      <w:pPr>
        <w:pStyle w:val="7"/>
        <w:spacing w:before="20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288290</wp:posOffset>
                </wp:positionV>
                <wp:extent cx="5173980" cy="1270"/>
                <wp:effectExtent l="0" t="0" r="0" b="0"/>
                <wp:wrapTopAndBottom/>
                <wp:docPr id="17" name="Graphi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7" o:spid="_x0000_s1026" o:spt="100" style="position:absolute;left:0pt;margin-left:103.4pt;margin-top:22.7pt;height:0.1pt;width:407.4pt;mso-position-horizontal-relative:page;mso-wrap-distance-bottom:0pt;mso-wrap-distance-top:0pt;z-index:-251649024;mso-width-relative:page;mso-height-relative:page;" filled="f" stroked="t" coordsize="5173980,1" o:gfxdata="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PnGeXDXAAAACgEAAA8AAAAA&#10;AAAAAQAgAAAAIgAAAGRycy9kb3ducmV2LnhtbFBLAQIUABQAAAAIAIdO4kAZbOp/FQIAAHwEAAAO&#10;AAAAAAAAAAEAIAAAACYBAABkcnMvZTJvRG9jLnhtbFBLBQYAAAAABgAGAFkBAACtBQAAAAA=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217E2FFB">
      <w:pPr>
        <w:pStyle w:val="10"/>
        <w:numPr>
          <w:ilvl w:val="0"/>
          <w:numId w:val="3"/>
        </w:numPr>
        <w:tabs>
          <w:tab w:val="left" w:pos="508"/>
        </w:tabs>
        <w:spacing w:before="217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t>¿Cuál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6"/>
          <w:sz w:val="23"/>
        </w:rPr>
        <w:t xml:space="preserve"> </w:t>
      </w:r>
      <w:r>
        <w:rPr>
          <w:sz w:val="23"/>
        </w:rPr>
        <w:t>las</w:t>
      </w:r>
      <w:r>
        <w:rPr>
          <w:spacing w:val="4"/>
          <w:sz w:val="23"/>
        </w:rPr>
        <w:t xml:space="preserve"> </w:t>
      </w:r>
      <w:r>
        <w:rPr>
          <w:sz w:val="23"/>
        </w:rPr>
        <w:t>técnicas</w:t>
      </w:r>
      <w:r>
        <w:rPr>
          <w:spacing w:val="6"/>
          <w:sz w:val="23"/>
        </w:rPr>
        <w:t xml:space="preserve"> </w:t>
      </w:r>
      <w:r>
        <w:rPr>
          <w:sz w:val="23"/>
        </w:rPr>
        <w:t>descritas</w:t>
      </w:r>
      <w:r>
        <w:rPr>
          <w:spacing w:val="4"/>
          <w:sz w:val="23"/>
        </w:rPr>
        <w:t xml:space="preserve"> </w:t>
      </w:r>
      <w:r>
        <w:rPr>
          <w:sz w:val="23"/>
        </w:rPr>
        <w:t>es</w:t>
      </w:r>
      <w:r>
        <w:rPr>
          <w:spacing w:val="2"/>
          <w:sz w:val="23"/>
        </w:rPr>
        <w:t xml:space="preserve"> </w:t>
      </w:r>
      <w:r>
        <w:rPr>
          <w:sz w:val="23"/>
        </w:rPr>
        <w:t>aplicable</w:t>
      </w:r>
      <w:r>
        <w:rPr>
          <w:spacing w:val="3"/>
          <w:sz w:val="23"/>
        </w:rPr>
        <w:t xml:space="preserve"> </w:t>
      </w:r>
      <w:r>
        <w:rPr>
          <w:sz w:val="23"/>
        </w:rPr>
        <w:t>a</w:t>
      </w:r>
      <w:r>
        <w:rPr>
          <w:spacing w:val="3"/>
          <w:sz w:val="23"/>
        </w:rPr>
        <w:t xml:space="preserve"> </w:t>
      </w:r>
      <w:r>
        <w:rPr>
          <w:sz w:val="23"/>
        </w:rPr>
        <w:t>un</w:t>
      </w:r>
      <w:r>
        <w:rPr>
          <w:spacing w:val="4"/>
          <w:sz w:val="23"/>
        </w:rPr>
        <w:t xml:space="preserve"> </w:t>
      </w:r>
      <w:r>
        <w:rPr>
          <w:sz w:val="23"/>
        </w:rPr>
        <w:t>buque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tamaño</w:t>
      </w:r>
      <w:r>
        <w:rPr>
          <w:spacing w:val="6"/>
          <w:sz w:val="23"/>
        </w:rPr>
        <w:t xml:space="preserve"> </w:t>
      </w:r>
      <w:r>
        <w:rPr>
          <w:spacing w:val="-2"/>
          <w:sz w:val="23"/>
        </w:rPr>
        <w:t>real?</w:t>
      </w:r>
    </w:p>
    <w:p w14:paraId="3D83505B">
      <w:pPr>
        <w:pStyle w:val="7"/>
        <w:tabs>
          <w:tab w:val="left" w:pos="4058"/>
          <w:tab w:val="left" w:pos="8729"/>
        </w:tabs>
        <w:spacing w:before="199"/>
        <w:ind w:left="1430" w:leftChars="232" w:hanging="920" w:hangingChars="400"/>
        <w:rPr>
          <w:rFonts w:ascii="Times New Roman" w:hAnsi="Times New Roman"/>
        </w:rPr>
      </w:pPr>
      <w:bookmarkStart w:id="0" w:name="_GoBack"/>
      <w:bookmarkEnd w:id="0"/>
      <w:r>
        <w:rPr>
          <w:rFonts w:hint="default" w:ascii="Times New Roman" w:hAnsi="Times New Roman"/>
          <w:u w:val="none"/>
          <w:lang w:val="es-CL"/>
        </w:rPr>
        <w:t xml:space="preserve">Calcular el vol sumergido y utilizarlo para calcular la fuerza de empuje y el desplazamiento </w:t>
      </w:r>
      <w:r>
        <w:t xml:space="preserve">¿Por qué? </w:t>
      </w:r>
      <w:r>
        <w:rPr>
          <w:rFonts w:hint="default" w:ascii="Times New Roman" w:hAnsi="Times New Roman" w:eastAsia="SimSun" w:cs="Times New Roman"/>
          <w:sz w:val="24"/>
          <w:szCs w:val="24"/>
        </w:rPr>
        <w:t>Porque en un buque real no es posible colocarlo en una pesa; en cambio, sí se puede determinar su calado, estimar el volumen desplazado</w:t>
      </w: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 xml:space="preserve"> y aplicar arquimedes </w:t>
      </w:r>
    </w:p>
    <w:p w14:paraId="39D0C51E">
      <w:pPr>
        <w:pStyle w:val="7"/>
        <w:spacing w:before="198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1315085</wp:posOffset>
                </wp:positionH>
                <wp:positionV relativeFrom="paragraph">
                  <wp:posOffset>287020</wp:posOffset>
                </wp:positionV>
                <wp:extent cx="5173980" cy="1270"/>
                <wp:effectExtent l="0" t="0" r="0" b="0"/>
                <wp:wrapTopAndBottom/>
                <wp:docPr id="18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26" o:spt="100" style="position:absolute;left:0pt;margin-left:103.55pt;margin-top:22.6pt;height:0.1pt;width:407.4pt;mso-position-horizontal-relative:page;mso-wrap-distance-bottom:0pt;mso-wrap-distance-top:0pt;z-index:-251649024;mso-width-relative:page;mso-height-relative:page;" filled="f" stroked="t" coordsize="5173980,1" o:gfxdata="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LzM4WDXAAAACgEAAA8AAAAA&#10;AAAAAQAgAAAAIgAAAGRycy9kb3ducmV2LnhtbFBLAQIUABQAAAAIAIdO4kCj3Qs5FQIAAHwEAAAO&#10;AAAAAAAAAAEAIAAAACYBAABkcnMvZTJvRG9jLnhtbFBLBQYAAAAABgAGAFkBAACtBQAAAAA=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0936C46C">
      <w:pPr>
        <w:pStyle w:val="7"/>
        <w:spacing w:before="219"/>
        <w:ind w:left="97"/>
      </w:pPr>
      <w:r>
        <w:t>El</w:t>
      </w:r>
      <w:r>
        <w:rPr>
          <w:spacing w:val="9"/>
        </w:rPr>
        <w:t xml:space="preserve"> </w:t>
      </w:r>
      <w:r>
        <w:t>principio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Arquímedes</w:t>
      </w:r>
      <w:r>
        <w:rPr>
          <w:spacing w:val="3"/>
        </w:rPr>
        <w:t xml:space="preserve"> </w:t>
      </w:r>
      <w:r>
        <w:t>establece</w:t>
      </w:r>
      <w:r>
        <w:rPr>
          <w:spacing w:val="2"/>
        </w:rPr>
        <w:t xml:space="preserve"> </w:t>
      </w:r>
      <w:r>
        <w:rPr>
          <w:spacing w:val="-4"/>
        </w:rPr>
        <w:t>que:</w:t>
      </w:r>
    </w:p>
    <w:p w14:paraId="5CD20E66">
      <w:pPr>
        <w:spacing w:before="199" w:line="244" w:lineRule="auto"/>
        <w:ind w:left="512" w:right="84" w:firstLine="0"/>
        <w:jc w:val="both"/>
        <w:rPr>
          <w:i/>
          <w:sz w:val="23"/>
        </w:rPr>
      </w:pPr>
      <w:r>
        <w:rPr>
          <w:i/>
          <w:sz w:val="23"/>
        </w:rPr>
        <w:t xml:space="preserve">Un objeto parcial o totalmente sumergido en un fluido experimentará una fuerza vertical resultante igual en magnitud al peso del volumen de fluido desplazado por el </w:t>
      </w:r>
      <w:r>
        <w:rPr>
          <w:i/>
          <w:spacing w:val="-2"/>
          <w:sz w:val="23"/>
        </w:rPr>
        <w:t>objeto.</w:t>
      </w:r>
    </w:p>
    <w:p w14:paraId="5B2F0910">
      <w:pPr>
        <w:pStyle w:val="7"/>
        <w:spacing w:before="190" w:line="242" w:lineRule="auto"/>
        <w:ind w:left="97"/>
        <w:rPr>
          <w:position w:val="2"/>
        </w:rPr>
      </w:pPr>
      <w:r>
        <w:t>Esta</w:t>
      </w:r>
      <w:r>
        <w:rPr>
          <w:spacing w:val="40"/>
        </w:rPr>
        <w:t xml:space="preserve"> </w:t>
      </w:r>
      <w:r>
        <w:t>fuerza</w:t>
      </w:r>
      <w:r>
        <w:rPr>
          <w:spacing w:val="40"/>
        </w:rPr>
        <w:t xml:space="preserve"> </w:t>
      </w:r>
      <w:r>
        <w:t>vertical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denomina</w:t>
      </w:r>
      <w:r>
        <w:rPr>
          <w:spacing w:val="40"/>
        </w:rPr>
        <w:t xml:space="preserve"> </w:t>
      </w:r>
      <w:r>
        <w:t>"fuerza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boyantes"</w:t>
      </w:r>
      <w:r>
        <w:rPr>
          <w:spacing w:val="40"/>
        </w:rPr>
        <w:t xml:space="preserve"> </w:t>
      </w:r>
      <w:r>
        <w:t>(fuerza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flotación)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recibe</w:t>
      </w:r>
      <w:r>
        <w:rPr>
          <w:spacing w:val="40"/>
        </w:rPr>
        <w:t xml:space="preserve"> </w:t>
      </w:r>
      <w:r>
        <w:t xml:space="preserve">el </w:t>
      </w:r>
      <w:r>
        <w:rPr>
          <w:position w:val="2"/>
        </w:rPr>
        <w:t>símbolo F</w:t>
      </w:r>
      <w:r>
        <w:rPr>
          <w:sz w:val="15"/>
        </w:rPr>
        <w:t>B</w:t>
      </w:r>
      <w:r>
        <w:rPr>
          <w:position w:val="2"/>
        </w:rPr>
        <w:t>.</w:t>
      </w:r>
    </w:p>
    <w:p w14:paraId="11C918D8">
      <w:pPr>
        <w:pStyle w:val="10"/>
        <w:numPr>
          <w:ilvl w:val="0"/>
          <w:numId w:val="3"/>
        </w:numPr>
        <w:tabs>
          <w:tab w:val="left" w:pos="509"/>
        </w:tabs>
        <w:spacing w:before="201" w:after="0" w:line="242" w:lineRule="auto"/>
        <w:ind w:left="509" w:right="88" w:hanging="348"/>
        <w:jc w:val="left"/>
        <w:rPr>
          <w:sz w:val="23"/>
        </w:rPr>
      </w:pPr>
      <w:r>
        <w:rPr>
          <w:sz w:val="23"/>
        </w:rPr>
        <w:t>Escriba la relación matemática descrita por el Principio de Arquímedes que vincula FB con el volumen sumergido (</w:t>
      </w:r>
      <w:r>
        <w:rPr>
          <w:rFonts w:ascii="Cambria" w:hAnsi="Cambria"/>
          <w:sz w:val="23"/>
        </w:rPr>
        <w:t>∇</w:t>
      </w:r>
      <w:r>
        <w:rPr>
          <w:sz w:val="23"/>
        </w:rPr>
        <w:t>) de un cuerpo flotante.</w:t>
      </w:r>
    </w:p>
    <w:p w14:paraId="20D0D595">
      <w:pPr>
        <w:pStyle w:val="10"/>
        <w:spacing w:after="0" w:line="242" w:lineRule="auto"/>
        <w:jc w:val="left"/>
        <w:rPr>
          <w:sz w:val="23"/>
        </w:rPr>
      </w:pPr>
    </w:p>
    <w:p w14:paraId="7A494B5C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FB​=</w:t>
      </w: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>p</w:t>
      </w:r>
      <w:r>
        <w:rPr>
          <w:rFonts w:hint="default" w:ascii="Times New Roman" w:hAnsi="Times New Roman" w:eastAsia="SimSun" w:cs="Times New Roman"/>
          <w:sz w:val="24"/>
          <w:szCs w:val="24"/>
        </w:rPr>
        <w:t>⋅</w:t>
      </w: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>g</w:t>
      </w:r>
      <w:r>
        <w:rPr>
          <w:rFonts w:hint="default" w:ascii="Times New Roman" w:hAnsi="Times New Roman" w:eastAsia="SimSun" w:cs="Times New Roman"/>
          <w:sz w:val="24"/>
          <w:szCs w:val="24"/>
        </w:rPr>
        <w:t>⋅∇</w:t>
      </w:r>
    </w:p>
    <w:p w14:paraId="5B1AAD8D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  <w:lang w:val="es-CL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>P=densidad(kg/m^3)</w:t>
      </w:r>
    </w:p>
    <w:p w14:paraId="795024C0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  <w:lang w:val="es-CL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>G=aceleracion de gravedad(m/s^2)</w:t>
      </w:r>
    </w:p>
    <w:p w14:paraId="1B2E54B1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  <w:lang w:val="es-CL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∇</w:t>
      </w: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>=volumen sumergido(m^3)</w:t>
      </w:r>
    </w:p>
    <w:p w14:paraId="076E0074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  <w:lang w:val="es-CL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>FB=fuerza de flotacion(N)</w:t>
      </w:r>
    </w:p>
    <w:p w14:paraId="10283309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  <w:lang w:val="es-CL"/>
        </w:rPr>
      </w:pPr>
    </w:p>
    <w:p w14:paraId="0FB3B4B9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</w:rPr>
      </w:pPr>
    </w:p>
    <w:p w14:paraId="75B83884">
      <w:pPr>
        <w:pStyle w:val="10"/>
        <w:spacing w:after="0" w:line="242" w:lineRule="auto"/>
        <w:jc w:val="left"/>
        <w:rPr>
          <w:rFonts w:hint="default" w:ascii="Times New Roman" w:hAnsi="Times New Roman" w:eastAsia="SimSun" w:cs="Times New Roman"/>
          <w:sz w:val="24"/>
          <w:szCs w:val="24"/>
          <w:lang w:val="es-CL"/>
        </w:rPr>
        <w:sectPr>
          <w:pgSz w:w="11910" w:h="16840"/>
          <w:pgMar w:top="2420" w:right="1559" w:bottom="1860" w:left="1559" w:header="2186" w:footer="1675" w:gutter="0"/>
          <w:cols w:space="720" w:num="1"/>
        </w:sectPr>
      </w:pPr>
    </w:p>
    <w:p w14:paraId="0376C6E5">
      <w:pPr>
        <w:pStyle w:val="10"/>
        <w:numPr>
          <w:ilvl w:val="0"/>
          <w:numId w:val="3"/>
        </w:numPr>
        <w:tabs>
          <w:tab w:val="left" w:pos="508"/>
        </w:tabs>
        <w:spacing w:before="270" w:after="0" w:line="240" w:lineRule="auto"/>
        <w:ind w:left="508" w:right="0" w:hanging="347"/>
        <w:jc w:val="left"/>
        <w:rPr>
          <w:sz w:val="23"/>
        </w:rPr>
      </w:pPr>
      <w:r>
        <w:rPr>
          <w:sz w:val="23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892810</wp:posOffset>
            </wp:positionV>
            <wp:extent cx="387350" cy="466090"/>
            <wp:effectExtent l="0" t="0" r="0" b="0"/>
            <wp:wrapNone/>
            <wp:docPr id="19" name="Imag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mc:AlternateContent>
          <mc:Choice Requires="wpg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26" o:spt="203" style="position:absolute;left:0pt;margin-left:23.4pt;margin-top:59.15pt;height:724.1pt;width:548.9pt;mso-position-horizontal-relative:page;mso-position-vertical-relative:page;z-index:-251653120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">
                <o:lock v:ext="edit" aspectratio="f"/>
                <v:shape id="Graphic 21" o:spid="_x0000_s1026" o:spt="100" style="position:absolute;left:0;top:0;height:55244;width:55244;" fillcolor="#000000" filled="t" stroked="f" coordsize="55244,55244" o:gfxdata="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Y1bPrsAAADb&#10;AAAADwAAAAAAAAABACAAAAAiAAAAZHJzL2Rvd25yZXYueG1sUEsBAhQAFAAAAAgAh07iQDMvBZ47&#10;AAAAOQAAABAAAAAAAAAAAQAgAAAACgEAAGRycy9zaGFwZXhtbC54bWxQSwUGAAAAAAYABgBbAQAA&#10;tAMAAAAA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22" o:spid="_x0000_s1026" o:spt="75" type="#_x0000_t75" style="position:absolute;left:54863;top:0;height:54864;width:6861048;" filled="f" o:preferrelative="t" stroked="f" coordsize="21600,21600" o:gfxdata="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abK1C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" o:title=""/>
                  <o:lock v:ext="edit" aspectratio="f"/>
                </v:shape>
                <v:shape id="Graphic 23" o:spid="_x0000_s1026" o:spt="100" style="position:absolute;left:0;top:0;height:9196070;width:6971030;" fillcolor="#000000" filled="t" stroked="f" coordsize="6971030,9196070" o:gfxdata="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LntsW8AAAA&#10;2wAAAA8AAAAAAAAAAQAgAAAAIgAAAGRycy9kb3ducmV2LnhtbFBLAQIUABQAAAAIAIdO4kAzLwWe&#10;OwAAADkAAAAQAAAAAAAAAAEAIAAAAAsBAABkcnMvc2hhcGV4bWwueG1sUEsFBgAAAAAGAAYAWwEA&#10;ALUDAAAAAA==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24" o:spid="_x0000_s1026" o:spt="75" type="#_x0000_t75" style="position:absolute;left:54863;top:9140952;height:54862;width:6861048;" filled="f" o:preferrelative="t" stroked="f" coordsize="21600,21600" o:gfxdata="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C9iy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" o:title=""/>
                  <o:lock v:ext="edit" aspectratio="f"/>
                </v:shape>
                <v:shape id="Graphic 25" o:spid="_x0000_s1026" o:spt="100" style="position:absolute;left:6915911;top:9140965;height:55244;width:55244;" fillcolor="#000000" filled="t" stroked="f" coordsize="55244,55244" o:gfxdata="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rZdPbsAAADb&#10;AAAADwAAAAAAAAABACAAAAAiAAAAZHJzL2Rvd25yZXYueG1sUEsBAhQAFAAAAAgAh07iQDMvBZ47&#10;AAAAOQAAABAAAAAAAAAAAQAgAAAACgEAAGRycy9zaGFwZXhtbC54bWxQSwUGAAAAAAYABgBbAQAA&#10;tAMAAAAA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z w:val="23"/>
        </w:rPr>
        <w:t>Si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modelo</w:t>
      </w:r>
      <w:r>
        <w:rPr>
          <w:spacing w:val="8"/>
          <w:sz w:val="23"/>
        </w:rPr>
        <w:t xml:space="preserve"> </w:t>
      </w:r>
      <w:r>
        <w:rPr>
          <w:sz w:val="23"/>
        </w:rPr>
        <w:t>en</w:t>
      </w:r>
      <w:r>
        <w:rPr>
          <w:spacing w:val="3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tanque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agua</w:t>
      </w:r>
      <w:r>
        <w:rPr>
          <w:spacing w:val="3"/>
          <w:sz w:val="23"/>
        </w:rPr>
        <w:t xml:space="preserve"> </w:t>
      </w:r>
      <w:r>
        <w:rPr>
          <w:sz w:val="23"/>
        </w:rPr>
        <w:t>flota</w:t>
      </w:r>
      <w:r>
        <w:rPr>
          <w:spacing w:val="5"/>
          <w:sz w:val="23"/>
        </w:rPr>
        <w:t xml:space="preserve"> </w:t>
      </w:r>
      <w:r>
        <w:rPr>
          <w:sz w:val="23"/>
        </w:rPr>
        <w:t>positivamente,</w:t>
      </w:r>
      <w:r>
        <w:rPr>
          <w:spacing w:val="5"/>
          <w:sz w:val="23"/>
        </w:rPr>
        <w:t xml:space="preserve"> </w:t>
      </w:r>
      <w:r>
        <w:rPr>
          <w:sz w:val="23"/>
        </w:rPr>
        <w:t>¿está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equilibrio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estático?</w:t>
      </w:r>
    </w:p>
    <w:p w14:paraId="47B7C772">
      <w:pPr>
        <w:pStyle w:val="7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>No necesariamente, el f</w:t>
      </w:r>
      <w:r>
        <w:rPr>
          <w:rFonts w:hint="default" w:ascii="Times New Roman" w:hAnsi="Times New Roman" w:eastAsia="SimSun" w:cs="Times New Roman"/>
          <w:sz w:val="24"/>
          <w:szCs w:val="24"/>
        </w:rPr>
        <w:t>lotar positivamente solo indica que el empuje es mayor que el peso</w:t>
      </w:r>
    </w:p>
    <w:p w14:paraId="1D91FF92">
      <w:pPr>
        <w:pStyle w:val="7"/>
        <w:spacing w:before="220"/>
      </w:pPr>
    </w:p>
    <w:p w14:paraId="5B753559">
      <w:pPr>
        <w:pStyle w:val="10"/>
        <w:numPr>
          <w:ilvl w:val="0"/>
          <w:numId w:val="3"/>
        </w:numPr>
        <w:tabs>
          <w:tab w:val="left" w:pos="509"/>
        </w:tabs>
        <w:spacing w:before="0" w:after="0" w:line="244" w:lineRule="auto"/>
        <w:ind w:left="509" w:right="86" w:hanging="348"/>
        <w:jc w:val="left"/>
        <w:rPr>
          <w:sz w:val="23"/>
        </w:rPr>
      </w:pPr>
      <w:r>
        <w:rPr>
          <w:sz w:val="23"/>
        </w:rPr>
        <w:t>¿Cuáles</w:t>
      </w:r>
      <w:r>
        <w:rPr>
          <w:spacing w:val="40"/>
          <w:sz w:val="23"/>
        </w:rPr>
        <w:t xml:space="preserve"> </w:t>
      </w:r>
      <w:r>
        <w:rPr>
          <w:sz w:val="23"/>
        </w:rPr>
        <w:t>son</w:t>
      </w:r>
      <w:r>
        <w:rPr>
          <w:spacing w:val="40"/>
          <w:sz w:val="23"/>
        </w:rPr>
        <w:t xml:space="preserve"> </w:t>
      </w:r>
      <w:r>
        <w:rPr>
          <w:sz w:val="23"/>
        </w:rPr>
        <w:t>las</w:t>
      </w:r>
      <w:r>
        <w:rPr>
          <w:spacing w:val="40"/>
          <w:sz w:val="23"/>
        </w:rPr>
        <w:t xml:space="preserve"> </w:t>
      </w:r>
      <w:r>
        <w:rPr>
          <w:sz w:val="23"/>
        </w:rPr>
        <w:t>dos</w:t>
      </w:r>
      <w:r>
        <w:rPr>
          <w:spacing w:val="40"/>
          <w:sz w:val="23"/>
        </w:rPr>
        <w:t xml:space="preserve"> </w:t>
      </w:r>
      <w:r>
        <w:rPr>
          <w:sz w:val="23"/>
        </w:rPr>
        <w:t>condiciones</w:t>
      </w:r>
      <w:r>
        <w:rPr>
          <w:spacing w:val="40"/>
          <w:sz w:val="23"/>
        </w:rPr>
        <w:t xml:space="preserve"> </w:t>
      </w:r>
      <w:r>
        <w:rPr>
          <w:sz w:val="23"/>
        </w:rPr>
        <w:t>necesarias</w:t>
      </w:r>
      <w:r>
        <w:rPr>
          <w:spacing w:val="40"/>
          <w:sz w:val="23"/>
        </w:rPr>
        <w:t xml:space="preserve"> </w:t>
      </w:r>
      <w:r>
        <w:rPr>
          <w:sz w:val="23"/>
        </w:rPr>
        <w:t>para</w:t>
      </w:r>
      <w:r>
        <w:rPr>
          <w:spacing w:val="40"/>
          <w:sz w:val="23"/>
        </w:rPr>
        <w:t xml:space="preserve"> </w:t>
      </w:r>
      <w:r>
        <w:rPr>
          <w:sz w:val="23"/>
        </w:rPr>
        <w:t>que</w:t>
      </w:r>
      <w:r>
        <w:rPr>
          <w:spacing w:val="40"/>
          <w:sz w:val="23"/>
        </w:rPr>
        <w:t xml:space="preserve"> </w:t>
      </w:r>
      <w:r>
        <w:rPr>
          <w:sz w:val="23"/>
        </w:rPr>
        <w:t>un</w:t>
      </w:r>
      <w:r>
        <w:rPr>
          <w:spacing w:val="40"/>
          <w:sz w:val="23"/>
        </w:rPr>
        <w:t xml:space="preserve"> </w:t>
      </w:r>
      <w:r>
        <w:rPr>
          <w:sz w:val="23"/>
        </w:rPr>
        <w:t>objeto</w:t>
      </w:r>
      <w:r>
        <w:rPr>
          <w:spacing w:val="40"/>
          <w:sz w:val="23"/>
        </w:rPr>
        <w:t xml:space="preserve"> </w:t>
      </w:r>
      <w:r>
        <w:rPr>
          <w:sz w:val="23"/>
        </w:rPr>
        <w:t>esté</w:t>
      </w:r>
      <w:r>
        <w:rPr>
          <w:spacing w:val="40"/>
          <w:sz w:val="23"/>
        </w:rPr>
        <w:t xml:space="preserve"> </w:t>
      </w:r>
      <w:r>
        <w:rPr>
          <w:sz w:val="23"/>
        </w:rPr>
        <w:t>en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equilibrio </w:t>
      </w:r>
      <w:r>
        <w:rPr>
          <w:spacing w:val="-2"/>
          <w:sz w:val="23"/>
        </w:rPr>
        <w:t>estático?</w:t>
      </w:r>
    </w:p>
    <w:p w14:paraId="58E767B9">
      <w:pPr>
        <w:pStyle w:val="7"/>
        <w:tabs>
          <w:tab w:val="left" w:pos="8665"/>
        </w:tabs>
        <w:spacing w:before="193"/>
        <w:ind w:left="512"/>
        <w:rPr>
          <w:rFonts w:ascii="Times New Roman" w:hAnsi="Times New Roman"/>
        </w:rPr>
      </w:pPr>
      <w:r>
        <w:t xml:space="preserve">Condición 1: </w:t>
      </w:r>
      <w:r>
        <w:rPr>
          <w:rFonts w:hint="default" w:ascii="Times New Roman" w:hAnsi="Times New Roman" w:eastAsia="SimSun" w:cs="Times New Roman"/>
          <w:sz w:val="24"/>
          <w:szCs w:val="24"/>
        </w:rPr>
        <w:t>La suma de fuerzas verticales debe ser cero</w:t>
      </w:r>
    </w:p>
    <w:p w14:paraId="3AE06D67">
      <w:pPr>
        <w:pStyle w:val="7"/>
        <w:tabs>
          <w:tab w:val="left" w:pos="8665"/>
        </w:tabs>
        <w:spacing w:before="200"/>
        <w:ind w:left="512"/>
        <w:rPr>
          <w:rFonts w:ascii="Times New Roman" w:hAnsi="Times New Roman"/>
        </w:rPr>
      </w:pPr>
      <w:r>
        <w:t xml:space="preserve">Condición 2: </w:t>
      </w:r>
      <w:r>
        <w:rPr>
          <w:rStyle w:val="6"/>
          <w:rFonts w:hint="default" w:ascii="Times New Roman" w:hAnsi="Times New Roman" w:eastAsia="SimSun" w:cs="Times New Roman"/>
          <w:b w:val="0"/>
          <w:bCs w:val="0"/>
          <w:sz w:val="24"/>
          <w:szCs w:val="24"/>
        </w:rPr>
        <w:t>La suma de momentos debe ser cero</w:t>
      </w:r>
      <w:r>
        <w:rPr>
          <w:rStyle w:val="6"/>
          <w:rFonts w:hint="default" w:ascii="Times New Roman" w:hAnsi="Times New Roman" w:eastAsia="SimSun" w:cs="Times New Roman"/>
          <w:b w:val="0"/>
          <w:bCs w:val="0"/>
          <w:sz w:val="24"/>
          <w:szCs w:val="24"/>
          <w:lang w:val="es-CL"/>
        </w:rPr>
        <w:t xml:space="preserve"> pues </w:t>
      </w:r>
      <w:r>
        <w:rPr>
          <w:rFonts w:hint="default" w:ascii="Times New Roman" w:hAnsi="Times New Roman" w:eastAsia="SimSun" w:cs="Times New Roman"/>
          <w:sz w:val="24"/>
          <w:szCs w:val="24"/>
        </w:rPr>
        <w:t>el centro de gravedad  debe estar alineado verticalmente con el centro de carena</w:t>
      </w:r>
    </w:p>
    <w:p w14:paraId="6BFAC546">
      <w:pPr>
        <w:pStyle w:val="10"/>
        <w:numPr>
          <w:ilvl w:val="0"/>
          <w:numId w:val="3"/>
        </w:numPr>
        <w:tabs>
          <w:tab w:val="left" w:pos="509"/>
        </w:tabs>
        <w:spacing w:before="199" w:after="0" w:line="244" w:lineRule="auto"/>
        <w:ind w:left="509" w:right="84" w:hanging="348"/>
        <w:jc w:val="both"/>
        <w:rPr>
          <w:sz w:val="23"/>
        </w:rPr>
      </w:pPr>
      <w:r>
        <w:rPr>
          <w:sz w:val="23"/>
        </w:rPr>
        <w:t>Utilizando las condiciones para el equilibrio estático, escriba la relación matemática</w:t>
      </w:r>
      <w:r>
        <w:rPr>
          <w:spacing w:val="40"/>
          <w:sz w:val="23"/>
        </w:rPr>
        <w:t xml:space="preserve"> </w:t>
      </w:r>
      <w:r>
        <w:rPr>
          <w:sz w:val="23"/>
        </w:rPr>
        <w:t>que vincula la</w:t>
      </w:r>
      <w:r>
        <w:rPr>
          <w:spacing w:val="-3"/>
          <w:sz w:val="23"/>
        </w:rPr>
        <w:t xml:space="preserve"> </w:t>
      </w:r>
      <w:r>
        <w:rPr>
          <w:sz w:val="23"/>
        </w:rPr>
        <w:t>fuerza de boyantez (</w:t>
      </w:r>
      <w:r>
        <w:rPr>
          <w:b/>
          <w:sz w:val="23"/>
        </w:rPr>
        <w:t>FB</w:t>
      </w:r>
      <w:r>
        <w:rPr>
          <w:sz w:val="23"/>
        </w:rPr>
        <w:t>) experimentada por un cuerpo flotante y su peso o desplazamiento (</w:t>
      </w:r>
      <w:r>
        <w:rPr>
          <w:b/>
          <w:sz w:val="23"/>
        </w:rPr>
        <w:t>Δ</w:t>
      </w:r>
      <w:r>
        <w:rPr>
          <w:sz w:val="23"/>
        </w:rPr>
        <w:t>)</w:t>
      </w:r>
      <w:r>
        <w:rPr>
          <w:rFonts w:hint="default"/>
          <w:sz w:val="23"/>
          <w:lang w:val="es-CL"/>
        </w:rPr>
        <w:t xml:space="preserve">  R:</w:t>
      </w:r>
      <w:r>
        <w:rPr>
          <w:rFonts w:hint="default" w:ascii="Times New Roman" w:hAnsi="Times New Roman" w:cs="Times New Roman"/>
          <w:sz w:val="23"/>
          <w:lang w:val="es-CL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FB=Δ</w:t>
      </w:r>
    </w:p>
    <w:p w14:paraId="0E211130">
      <w:pPr>
        <w:pStyle w:val="7"/>
        <w:spacing w:before="213"/>
      </w:pPr>
    </w:p>
    <w:p w14:paraId="7ED57B9E">
      <w:pPr>
        <w:pStyle w:val="10"/>
        <w:numPr>
          <w:ilvl w:val="0"/>
          <w:numId w:val="3"/>
        </w:numPr>
        <w:tabs>
          <w:tab w:val="left" w:pos="509"/>
        </w:tabs>
        <w:spacing w:before="0" w:after="0" w:line="242" w:lineRule="auto"/>
        <w:ind w:left="509" w:right="87" w:hanging="348"/>
        <w:jc w:val="both"/>
        <w:rPr>
          <w:sz w:val="23"/>
        </w:rPr>
      </w:pPr>
      <w:r>
        <w:rPr>
          <w:sz w:val="23"/>
        </w:rPr>
        <w:t>Combine las expresiones dadas en (3) y (6) para dar la relación matemática que relacione el volumen sumergido de un objeto flotante (</w:t>
      </w:r>
      <w:r>
        <w:rPr>
          <w:rFonts w:ascii="Cambria" w:hAnsi="Cambria"/>
          <w:sz w:val="23"/>
        </w:rPr>
        <w:t>∇</w:t>
      </w:r>
      <w:r>
        <w:rPr>
          <w:sz w:val="23"/>
        </w:rPr>
        <w:t>) con su desplazamiento (</w:t>
      </w:r>
      <w:r>
        <w:rPr>
          <w:b/>
          <w:sz w:val="23"/>
        </w:rPr>
        <w:t>Δ</w:t>
      </w:r>
      <w:r>
        <w:rPr>
          <w:sz w:val="23"/>
        </w:rPr>
        <w:t>).</w:t>
      </w:r>
    </w:p>
    <w:p w14:paraId="65598121">
      <w:pPr>
        <w:pStyle w:val="7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es-CL"/>
        </w:rPr>
        <w:t xml:space="preserve">R: </w:t>
      </w:r>
      <w:r>
        <w:rPr>
          <w:rFonts w:hint="default" w:ascii="Times New Roman" w:hAnsi="Times New Roman" w:eastAsia="SimSun" w:cs="Times New Roman"/>
          <w:sz w:val="24"/>
          <w:szCs w:val="24"/>
        </w:rPr>
        <w:t>Δ=ρ⋅g⋅∇</w:t>
      </w:r>
    </w:p>
    <w:p w14:paraId="53DC51C9">
      <w:pPr>
        <w:pStyle w:val="7"/>
        <w:spacing w:before="220"/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2731135</wp:posOffset>
                </wp:positionH>
                <wp:positionV relativeFrom="paragraph">
                  <wp:posOffset>671195</wp:posOffset>
                </wp:positionV>
                <wp:extent cx="95885" cy="98425"/>
                <wp:effectExtent l="9525" t="9525" r="8890" b="19050"/>
                <wp:wrapNone/>
                <wp:docPr id="64" name="Lápiz 64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1">
                          <w14:nvContentPartPr>
                            <w14:cNvPr id="64" name="Lápiz 64"/>
                            <w14:cNvContentPartPr/>
                          </w14:nvContentPartPr>
                          <w14:xfrm>
                            <a:off x="3721100" y="5744845"/>
                            <a:ext cx="95885" cy="9842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15.05pt;margin-top:52.85pt;height:7.75pt;width:7.55pt;z-index:251682816;mso-width-relative:page;mso-height-relative:page;" coordsize="21600,21600" o:gfxdata="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">
                <v:imagedata r:id="rId12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2948940</wp:posOffset>
                </wp:positionH>
                <wp:positionV relativeFrom="paragraph">
                  <wp:posOffset>413385</wp:posOffset>
                </wp:positionV>
                <wp:extent cx="92710" cy="253365"/>
                <wp:effectExtent l="9525" t="9525" r="12065" b="16510"/>
                <wp:wrapNone/>
                <wp:docPr id="63" name="Lápiz 6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3">
                          <w14:nvContentPartPr>
                            <w14:cNvPr id="63" name="Lápiz 63"/>
                            <w14:cNvContentPartPr/>
                          </w14:nvContentPartPr>
                          <w14:xfrm>
                            <a:off x="3938905" y="5487035"/>
                            <a:ext cx="92710" cy="25336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32.2pt;margin-top:32.55pt;height:19.95pt;width:7.3pt;z-index:251681792;mso-width-relative:page;mso-height-relative:page;" coordsize="21600,21600" o:gfxdata="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">
                <v:imagedata r:id="rId14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2807335</wp:posOffset>
                </wp:positionH>
                <wp:positionV relativeFrom="paragraph">
                  <wp:posOffset>183515</wp:posOffset>
                </wp:positionV>
                <wp:extent cx="133985" cy="133985"/>
                <wp:effectExtent l="9525" t="9525" r="8890" b="8890"/>
                <wp:wrapNone/>
                <wp:docPr id="62" name="Lápiz 62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5">
                          <w14:nvContentPartPr>
                            <w14:cNvPr id="62" name="Lápiz 62"/>
                            <w14:cNvContentPartPr/>
                          </w14:nvContentPartPr>
                          <w14:xfrm>
                            <a:off x="3797300" y="5257165"/>
                            <a:ext cx="133985" cy="13398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21.05pt;margin-top:14.45pt;height:10.55pt;width:10.55pt;z-index:251680768;mso-width-relative:page;mso-height-relative:page;" coordsize="21600,21600" o:gfxdata="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">
                <v:imagedata r:id="rId16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3016885</wp:posOffset>
                </wp:positionH>
                <wp:positionV relativeFrom="paragraph">
                  <wp:posOffset>761365</wp:posOffset>
                </wp:positionV>
                <wp:extent cx="102235" cy="165735"/>
                <wp:effectExtent l="9525" t="9525" r="15240" b="15240"/>
                <wp:wrapNone/>
                <wp:docPr id="60" name="Lápiz 60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7">
                          <w14:nvContentPartPr>
                            <w14:cNvPr id="60" name="Lápiz 60"/>
                            <w14:cNvContentPartPr/>
                          </w14:nvContentPartPr>
                          <w14:xfrm>
                            <a:off x="4006850" y="5835015"/>
                            <a:ext cx="102235" cy="16573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37.55pt;margin-top:59.95pt;height:13.05pt;width:8.05pt;z-index:251679744;mso-width-relative:page;mso-height-relative:page;" coordsize="21600,21600" o:gfxdata="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">
                <v:imagedata r:id="rId18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3016885</wp:posOffset>
                </wp:positionH>
                <wp:positionV relativeFrom="paragraph">
                  <wp:posOffset>742315</wp:posOffset>
                </wp:positionV>
                <wp:extent cx="635" cy="165100"/>
                <wp:effectExtent l="9525" t="9525" r="15240" b="15875"/>
                <wp:wrapNone/>
                <wp:docPr id="59" name="Lápiz 59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9">
                          <w14:nvContentPartPr>
                            <w14:cNvPr id="59" name="Lápiz 59"/>
                            <w14:cNvContentPartPr/>
                          </w14:nvContentPartPr>
                          <w14:xfrm>
                            <a:off x="4006850" y="5815965"/>
                            <a:ext cx="635" cy="16510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37.55pt;margin-top:58.45pt;height:13pt;width:0.05pt;z-index:251678720;mso-width-relative:page;mso-height-relative:page;" coordsize="21600,21600" o:gfxdata="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">
                <v:imagedata r:id="rId20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2915285</wp:posOffset>
                </wp:positionH>
                <wp:positionV relativeFrom="paragraph">
                  <wp:posOffset>812165</wp:posOffset>
                </wp:positionV>
                <wp:extent cx="43815" cy="6985"/>
                <wp:effectExtent l="9525" t="9525" r="10160" b="8890"/>
                <wp:wrapNone/>
                <wp:docPr id="58" name="Lápiz 58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21">
                          <w14:nvContentPartPr>
                            <w14:cNvPr id="58" name="Lápiz 58"/>
                            <w14:cNvContentPartPr/>
                          </w14:nvContentPartPr>
                          <w14:xfrm>
                            <a:off x="3905250" y="5885815"/>
                            <a:ext cx="43815" cy="698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29.55pt;margin-top:63.95pt;height:0.55pt;width:3.45pt;z-index:251677696;mso-width-relative:page;mso-height-relative:page;" coordsize="21600,21600" o:gfxdata="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">
                <v:imagedata r:id="rId22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2889885</wp:posOffset>
                </wp:positionH>
                <wp:positionV relativeFrom="paragraph">
                  <wp:posOffset>732155</wp:posOffset>
                </wp:positionV>
                <wp:extent cx="90170" cy="173990"/>
                <wp:effectExtent l="9525" t="9525" r="14605" b="19685"/>
                <wp:wrapNone/>
                <wp:docPr id="57" name="Lápiz 57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23">
                          <w14:nvContentPartPr>
                            <w14:cNvPr id="57" name="Lápiz 57"/>
                            <w14:cNvContentPartPr/>
                          </w14:nvContentPartPr>
                          <w14:xfrm>
                            <a:off x="3879850" y="5805805"/>
                            <a:ext cx="90170" cy="17399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27.55pt;margin-top:57.65pt;height:13.7pt;width:7.1pt;z-index:251676672;mso-width-relative:page;mso-height-relative:page;" coordsize="21600,21600" o:gfxdata="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">
                <v:imagedata r:id="rId24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2826385</wp:posOffset>
                </wp:positionH>
                <wp:positionV relativeFrom="paragraph">
                  <wp:posOffset>380365</wp:posOffset>
                </wp:positionV>
                <wp:extent cx="89535" cy="114935"/>
                <wp:effectExtent l="9525" t="9525" r="15240" b="15240"/>
                <wp:wrapNone/>
                <wp:docPr id="56" name="Lápiz 56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25">
                          <w14:nvContentPartPr>
                            <w14:cNvPr id="56" name="Lápiz 56"/>
                            <w14:cNvContentPartPr/>
                          </w14:nvContentPartPr>
                          <w14:xfrm>
                            <a:off x="3816350" y="5454015"/>
                            <a:ext cx="89535" cy="11493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22.55pt;margin-top:29.95pt;height:9.05pt;width:7.05pt;z-index:251675648;mso-width-relative:page;mso-height-relative:page;" coordsize="21600,21600" o:gfxdata="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">
                <v:imagedata r:id="rId26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2724785</wp:posOffset>
                </wp:positionH>
                <wp:positionV relativeFrom="paragraph">
                  <wp:posOffset>697865</wp:posOffset>
                </wp:positionV>
                <wp:extent cx="146685" cy="163195"/>
                <wp:effectExtent l="9525" t="9525" r="8890" b="17780"/>
                <wp:wrapNone/>
                <wp:docPr id="53" name="Lápiz 5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27">
                          <w14:nvContentPartPr>
                            <w14:cNvPr id="53" name="Lápiz 53"/>
                            <w14:cNvContentPartPr/>
                          </w14:nvContentPartPr>
                          <w14:xfrm>
                            <a:off x="3714750" y="5771515"/>
                            <a:ext cx="146685" cy="16319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14.55pt;margin-top:54.95pt;height:12.85pt;width:11.55pt;z-index:251674624;mso-width-relative:page;mso-height-relative:page;" coordsize="21600,21600" o:gfxdata="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">
                <v:imagedata r:id="rId28" o:title=""/>
                <o:lock v:ext="edit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2776220</wp:posOffset>
                </wp:positionH>
                <wp:positionV relativeFrom="paragraph">
                  <wp:posOffset>843915</wp:posOffset>
                </wp:positionV>
                <wp:extent cx="114300" cy="171450"/>
                <wp:effectExtent l="9525" t="9525" r="15875" b="9525"/>
                <wp:wrapNone/>
                <wp:docPr id="52" name="Lápiz 52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29">
                          <w14:nvContentPartPr>
                            <w14:cNvPr id="52" name="Lápiz 52"/>
                            <w14:cNvContentPartPr/>
                          </w14:nvContentPartPr>
                          <w14:xfrm>
                            <a:off x="3766185" y="5917565"/>
                            <a:ext cx="114300" cy="17145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18.6pt;margin-top:66.45pt;height:13.5pt;width:9pt;z-index:251673600;mso-width-relative:page;mso-height-relative:page;" coordsize="21600,21600" o:gfxdata="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">
                <v:imagedata r:id="rId30" o:title=""/>
                <o:lock v:ext="edit"/>
              </v:shape>
            </w:pict>
          </mc:Fallback>
        </mc:AlternateContent>
      </w:r>
      <w:r>
        <w:rPr>
          <w:sz w:val="20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2308860</wp:posOffset>
            </wp:positionH>
            <wp:positionV relativeFrom="paragraph">
              <wp:posOffset>106045</wp:posOffset>
            </wp:positionV>
            <wp:extent cx="3070225" cy="1805940"/>
            <wp:effectExtent l="0" t="0" r="0" b="0"/>
            <wp:wrapTopAndBottom/>
            <wp:docPr id="26" name="Imag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7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3C927C">
      <w:pPr>
        <w:pStyle w:val="10"/>
        <w:numPr>
          <w:ilvl w:val="0"/>
          <w:numId w:val="3"/>
        </w:numPr>
        <w:tabs>
          <w:tab w:val="left" w:pos="509"/>
        </w:tabs>
        <w:spacing w:before="1" w:after="0" w:line="244" w:lineRule="auto"/>
        <w:ind w:left="509" w:right="85" w:hanging="348"/>
        <w:jc w:val="both"/>
        <w:rPr>
          <w:sz w:val="20"/>
        </w:rPr>
        <w:sectPr>
          <w:pgSz w:w="11910" w:h="16840"/>
          <w:pgMar w:top="2420" w:right="1559" w:bottom="1860" w:left="1559" w:header="2186" w:footer="1675" w:gutter="0"/>
          <w:cols w:space="720" w:num="1"/>
        </w:sectPr>
      </w:pPr>
      <w:r>
        <w:rPr>
          <w:sz w:val="23"/>
        </w:rPr>
        <w:t>En la sección de casco flotante a mostrada a continuación, dibuje los dos vectores de fuerza</w:t>
      </w:r>
      <w:r>
        <w:rPr>
          <w:spacing w:val="-1"/>
          <w:sz w:val="23"/>
        </w:rPr>
        <w:t xml:space="preserve"> </w:t>
      </w:r>
      <w:r>
        <w:rPr>
          <w:sz w:val="23"/>
        </w:rPr>
        <w:t>descritos anteriormente (</w:t>
      </w:r>
      <w:r>
        <w:rPr>
          <w:b/>
          <w:sz w:val="23"/>
        </w:rPr>
        <w:t xml:space="preserve">Δ </w:t>
      </w:r>
      <w:r>
        <w:rPr>
          <w:sz w:val="23"/>
        </w:rPr>
        <w:t xml:space="preserve">y </w:t>
      </w:r>
      <w:r>
        <w:rPr>
          <w:b/>
          <w:sz w:val="23"/>
        </w:rPr>
        <w:t>FB</w:t>
      </w:r>
      <w:r>
        <w:rPr>
          <w:sz w:val="23"/>
        </w:rPr>
        <w:t>), y</w:t>
      </w:r>
      <w:r>
        <w:rPr>
          <w:spacing w:val="-1"/>
          <w:sz w:val="23"/>
        </w:rPr>
        <w:t xml:space="preserve"> </w:t>
      </w:r>
      <w:r>
        <w:rPr>
          <w:sz w:val="23"/>
        </w:rPr>
        <w:t>muestre y nombre claramente</w:t>
      </w:r>
      <w:r>
        <w:rPr>
          <w:spacing w:val="-1"/>
          <w:sz w:val="23"/>
        </w:rPr>
        <w:t xml:space="preserve"> </w:t>
      </w:r>
      <w:r>
        <w:rPr>
          <w:sz w:val="23"/>
        </w:rPr>
        <w:t>los centroides a través de los cuales actúan (</w:t>
      </w:r>
      <w:r>
        <w:rPr>
          <w:b/>
          <w:sz w:val="23"/>
        </w:rPr>
        <w:t xml:space="preserve">B </w:t>
      </w:r>
      <w:r>
        <w:rPr>
          <w:sz w:val="23"/>
        </w:rPr>
        <w:t xml:space="preserve">y </w:t>
      </w:r>
      <w:r>
        <w:rPr>
          <w:b/>
          <w:sz w:val="23"/>
        </w:rPr>
        <w:t>G</w:t>
      </w:r>
      <w:r>
        <w:rPr>
          <w:sz w:val="23"/>
        </w:rPr>
        <w:t>).</w:t>
      </w:r>
    </w:p>
    <w:p w14:paraId="63AB3C59">
      <w:pPr>
        <w:pStyle w:val="10"/>
        <w:numPr>
          <w:ilvl w:val="0"/>
          <w:numId w:val="3"/>
        </w:numPr>
        <w:tabs>
          <w:tab w:val="left" w:pos="510"/>
        </w:tabs>
        <w:spacing w:before="269" w:after="0" w:line="240" w:lineRule="auto"/>
        <w:ind w:left="510" w:right="0" w:hanging="346"/>
        <w:jc w:val="left"/>
        <w:rPr>
          <w:sz w:val="23"/>
        </w:rPr>
      </w:pPr>
      <w:r>
        <w:rPr>
          <w:sz w:val="23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892810</wp:posOffset>
            </wp:positionV>
            <wp:extent cx="387350" cy="466090"/>
            <wp:effectExtent l="0" t="0" r="0" b="0"/>
            <wp:wrapNone/>
            <wp:docPr id="27" name="Imag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mc:AlternateContent>
          <mc:Choice Requires="wpg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298450</wp:posOffset>
                </wp:positionH>
                <wp:positionV relativeFrom="page">
                  <wp:posOffset>751205</wp:posOffset>
                </wp:positionV>
                <wp:extent cx="6971030" cy="9197340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7340"/>
                          <a:chOff x="0" y="0"/>
                          <a:chExt cx="6971030" cy="919734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7244"/>
                                </a:moveTo>
                                <a:lnTo>
                                  <a:pt x="45707" y="47244"/>
                                </a:lnTo>
                                <a:lnTo>
                                  <a:pt x="45707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7244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8100"/>
                                </a:lnTo>
                                <a:lnTo>
                                  <a:pt x="54851" y="38100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6971030" cy="919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734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2476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2476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7340"/>
                                </a:lnTo>
                                <a:lnTo>
                                  <a:pt x="36576" y="9197340"/>
                                </a:lnTo>
                                <a:lnTo>
                                  <a:pt x="54851" y="9197340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734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2476"/>
                                </a:lnTo>
                                <a:lnTo>
                                  <a:pt x="45707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2476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52488" y="47244"/>
                                </a:moveTo>
                                <a:lnTo>
                                  <a:pt x="6915912" y="47244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2476"/>
                                </a:lnTo>
                                <a:lnTo>
                                  <a:pt x="6952488" y="9142476"/>
                                </a:lnTo>
                                <a:lnTo>
                                  <a:pt x="6952488" y="54864"/>
                                </a:lnTo>
                                <a:lnTo>
                                  <a:pt x="6952488" y="4724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70776" y="0"/>
                                </a:moveTo>
                                <a:lnTo>
                                  <a:pt x="6961619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8100"/>
                                </a:lnTo>
                                <a:lnTo>
                                  <a:pt x="6961619" y="38100"/>
                                </a:lnTo>
                                <a:lnTo>
                                  <a:pt x="6961619" y="54864"/>
                                </a:lnTo>
                                <a:lnTo>
                                  <a:pt x="6961632" y="9142476"/>
                                </a:lnTo>
                                <a:lnTo>
                                  <a:pt x="6970776" y="9142476"/>
                                </a:lnTo>
                                <a:lnTo>
                                  <a:pt x="6970776" y="54864"/>
                                </a:lnTo>
                                <a:lnTo>
                                  <a:pt x="6970776" y="38100"/>
                                </a:lnTo>
                                <a:lnTo>
                                  <a:pt x="6970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2476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6915911" y="9142476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6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88"/>
                                </a:lnTo>
                                <a:lnTo>
                                  <a:pt x="36576" y="3658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64" y="0"/>
                                </a:moveTo>
                                <a:lnTo>
                                  <a:pt x="45707" y="0"/>
                                </a:lnTo>
                                <a:lnTo>
                                  <a:pt x="4570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54864"/>
                                </a:lnTo>
                                <a:lnTo>
                                  <a:pt x="45707" y="54864"/>
                                </a:lnTo>
                                <a:lnTo>
                                  <a:pt x="54864" y="54864"/>
                                </a:lnTo>
                                <a:lnTo>
                                  <a:pt x="54864" y="4572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" o:spid="_x0000_s1026" o:spt="203" style="position:absolute;left:0pt;margin-left:23.5pt;margin-top:59.15pt;height:724.2pt;width:548.9pt;mso-position-horizontal-relative:page;mso-position-vertical-relative:page;z-index:-251652096;mso-width-relative:page;mso-height-relative:page;" coordsize="6971030,9197340" o:gfxdata="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">
                <o:lock v:ext="edit" aspectratio="f"/>
                <v:shape id="Graphic 29" o:spid="_x0000_s1026" o:spt="100" style="position:absolute;left:0;top:0;height:55244;width:55244;" fillcolor="#000000" filled="t" stroked="f" coordsize="55244,55244" o:gfxdata="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9/tXOLsAAADb&#10;AAAADwAAAAAAAAABACAAAAAiAAAAZHJzL2Rvd25yZXYueG1sUEsBAhQAFAAAAAgAh07iQDMvBZ47&#10;AAAAOQAAABAAAAAAAAAAAQAgAAAACgEAAGRycy9zaGFwZXhtbC54bWxQSwUGAAAAAAYABgBbAQAA&#10;tAMAAAAA&#10;" path="m54851,47244l45707,47244,45707,54864,54851,54864,54851,47244xem54851,0l36576,0,0,0,0,38100,0,54864,36576,54864,36576,38100,54851,38100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30" o:spid="_x0000_s1026" o:spt="75" type="#_x0000_t75" style="position:absolute;left:54863;top:0;height:54864;width:6861048;" filled="f" o:preferrelative="t" stroked="f" coordsize="21600,21600" o:gfxdata="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zchmG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" o:title=""/>
                  <o:lock v:ext="edit" aspectratio="f"/>
                </v:shape>
                <v:shape id="Graphic 31" o:spid="_x0000_s1026" o:spt="100" style="position:absolute;left:0;top:0;height:9197340;width:6971030;" fillcolor="#000000" filled="t" stroked="f" coordsize="6971030,9197340" o:gfxdata="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+Y9rW8AAAA&#10;2wAAAA8AAAAAAAAAAQAgAAAAIgAAAGRycy9kb3ducmV2LnhtbFBLAQIUABQAAAAIAIdO4kAzLwWe&#10;OwAAADkAAAAQAAAAAAAAAAEAIAAAAAsBAABkcnMvc2hhcGV4bWwueG1sUEsFBgAAAAAGAAYAWwEA&#10;ALUDAAAAAA==&#10;" path="m54851,9188196l36576,9188196,36576,9142476,36576,54864,0,54864,0,9142476,0,9188196,0,9197340,36576,9197340,54851,9197340,54851,9188196xem54864,54864l45720,54864,45720,9142476,45707,9179065,54851,9179065,54851,9142476,54864,54864xem6952488,47244l6915912,47244,6915912,54864,6915912,9142476,6952488,9142476,6952488,54864,6952488,47244xem6970776,0l6961619,0,6915912,0,6915912,38100,6961619,38100,6961619,54864,6961632,9142476,6970776,9142476,6970776,54864,6970776,38100,697077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32" o:spid="_x0000_s1026" o:spt="75" type="#_x0000_t75" style="position:absolute;left:54863;top:9142476;height:54864;width:6861048;" filled="f" o:preferrelative="t" stroked="f" coordsize="21600,21600" o:gfxdata="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VPJ+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" o:title=""/>
                  <o:lock v:ext="edit" aspectratio="f"/>
                </v:shape>
                <v:shape id="Graphic 33" o:spid="_x0000_s1026" o:spt="100" style="position:absolute;left:6915911;top:9142476;height:55244;width:55244;" fillcolor="#000000" filled="t" stroked="f" coordsize="55244,55244" o:gfxdata="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PK9g+5AAAA2wAA&#10;AA8AAAAAAAAAAQAgAAAAIgAAAGRycy9kb3ducmV2LnhtbFBLAQIUABQAAAAIAIdO4kAzLwWeOwAA&#10;ADkAAAAQAAAAAAAAAAEAIAAAAAgBAABkcnMvc2hhcGV4bWwueG1sUEsFBgAAAAAGAAYAWwEAALID&#10;AAAAAA==&#10;" path="m36576,0l0,0,0,36588,36576,36588,36576,0xem54864,0l45707,0,45707,45720,0,45720,0,54864,45707,54864,54864,54864,54864,45720,54864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z w:val="23"/>
        </w:rPr>
        <w:t>Describa</w:t>
      </w:r>
      <w:r>
        <w:rPr>
          <w:spacing w:val="7"/>
          <w:sz w:val="23"/>
        </w:rPr>
        <w:t xml:space="preserve"> </w:t>
      </w:r>
      <w:r>
        <w:rPr>
          <w:sz w:val="23"/>
        </w:rPr>
        <w:t>cómo</w:t>
      </w:r>
      <w:r>
        <w:rPr>
          <w:spacing w:val="6"/>
          <w:sz w:val="23"/>
        </w:rPr>
        <w:t xml:space="preserve"> </w:t>
      </w:r>
      <w:r>
        <w:rPr>
          <w:sz w:val="23"/>
        </w:rPr>
        <w:t>se</w:t>
      </w:r>
      <w:r>
        <w:rPr>
          <w:spacing w:val="8"/>
          <w:sz w:val="23"/>
        </w:rPr>
        <w:t xml:space="preserve"> </w:t>
      </w:r>
      <w:r>
        <w:rPr>
          <w:sz w:val="23"/>
        </w:rPr>
        <w:t>ubican</w:t>
      </w:r>
      <w:r>
        <w:rPr>
          <w:spacing w:val="6"/>
          <w:sz w:val="23"/>
        </w:rPr>
        <w:t xml:space="preserve"> </w:t>
      </w:r>
      <w:r>
        <w:rPr>
          <w:sz w:val="23"/>
        </w:rPr>
        <w:t>las</w:t>
      </w:r>
      <w:r>
        <w:rPr>
          <w:spacing w:val="4"/>
          <w:sz w:val="23"/>
        </w:rPr>
        <w:t xml:space="preserve"> </w:t>
      </w:r>
      <w:r>
        <w:rPr>
          <w:sz w:val="23"/>
        </w:rPr>
        <w:t>posiciones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los</w:t>
      </w:r>
      <w:r>
        <w:rPr>
          <w:spacing w:val="6"/>
          <w:sz w:val="23"/>
        </w:rPr>
        <w:t xml:space="preserve"> </w:t>
      </w:r>
      <w:r>
        <w:rPr>
          <w:sz w:val="23"/>
        </w:rPr>
        <w:t>dos</w:t>
      </w:r>
      <w:r>
        <w:rPr>
          <w:spacing w:val="5"/>
          <w:sz w:val="23"/>
        </w:rPr>
        <w:t xml:space="preserve"> </w:t>
      </w:r>
      <w:r>
        <w:rPr>
          <w:sz w:val="23"/>
        </w:rPr>
        <w:t>centroides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8"/>
          <w:sz w:val="23"/>
        </w:rPr>
        <w:t xml:space="preserve"> </w:t>
      </w:r>
      <w:r>
        <w:rPr>
          <w:sz w:val="23"/>
        </w:rPr>
        <w:t>figura</w:t>
      </w:r>
      <w:r>
        <w:rPr>
          <w:spacing w:val="8"/>
          <w:sz w:val="23"/>
        </w:rPr>
        <w:t xml:space="preserve"> </w:t>
      </w:r>
      <w:r>
        <w:rPr>
          <w:sz w:val="23"/>
        </w:rPr>
        <w:t>superior</w:t>
      </w:r>
      <w:r>
        <w:rPr>
          <w:spacing w:val="10"/>
          <w:sz w:val="23"/>
        </w:rPr>
        <w:t xml:space="preserve"> </w:t>
      </w:r>
      <w:r>
        <w:rPr>
          <w:sz w:val="23"/>
        </w:rPr>
        <w:t>(</w:t>
      </w:r>
      <w:r>
        <w:rPr>
          <w:b/>
          <w:sz w:val="23"/>
        </w:rPr>
        <w:t>B</w:t>
      </w:r>
      <w:r>
        <w:rPr>
          <w:b/>
          <w:spacing w:val="8"/>
          <w:sz w:val="23"/>
        </w:rPr>
        <w:t xml:space="preserve"> </w:t>
      </w:r>
      <w:r>
        <w:rPr>
          <w:spacing w:val="-10"/>
          <w:sz w:val="23"/>
        </w:rPr>
        <w:t>y</w:t>
      </w:r>
    </w:p>
    <w:p w14:paraId="07BF1FC4">
      <w:pPr>
        <w:pStyle w:val="7"/>
        <w:spacing w:before="3"/>
        <w:ind w:left="512"/>
      </w:pPr>
      <w:r>
        <w:rPr>
          <w:b/>
        </w:rPr>
        <w:t>G</w:t>
      </w:r>
      <w:r>
        <w:t>)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buque</w:t>
      </w:r>
      <w:r>
        <w:rPr>
          <w:spacing w:val="6"/>
        </w:rPr>
        <w:t xml:space="preserve"> </w:t>
      </w:r>
      <w:r>
        <w:t>completando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siguiente</w:t>
      </w:r>
      <w:r>
        <w:rPr>
          <w:spacing w:val="3"/>
        </w:rPr>
        <w:t xml:space="preserve"> </w:t>
      </w:r>
      <w:r>
        <w:rPr>
          <w:spacing w:val="-2"/>
        </w:rPr>
        <w:t>tabla.</w:t>
      </w:r>
    </w:p>
    <w:p w14:paraId="61B2B7D2">
      <w:pPr>
        <w:pStyle w:val="7"/>
        <w:spacing w:before="9"/>
        <w:rPr>
          <w:sz w:val="16"/>
        </w:rPr>
      </w:pPr>
    </w:p>
    <w:tbl>
      <w:tblPr>
        <w:tblStyle w:val="5"/>
        <w:tblW w:w="0" w:type="auto"/>
        <w:tblInd w:w="128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4"/>
        <w:gridCol w:w="2484"/>
        <w:gridCol w:w="1166"/>
        <w:gridCol w:w="2866"/>
      </w:tblGrid>
      <w:tr w14:paraId="4382E87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</w:tblPrEx>
        <w:trPr>
          <w:trHeight w:val="403" w:hRule="atLeast"/>
        </w:trPr>
        <w:tc>
          <w:tcPr>
            <w:tcW w:w="2054" w:type="dxa"/>
            <w:tcBorders>
              <w:bottom w:val="single" w:color="000000" w:sz="4" w:space="0"/>
              <w:right w:val="single" w:color="000000" w:sz="4" w:space="0"/>
            </w:tcBorders>
          </w:tcPr>
          <w:p w14:paraId="09A6DA29"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24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1735B">
            <w:pPr>
              <w:pStyle w:val="11"/>
              <w:spacing w:before="121" w:line="262" w:lineRule="exact"/>
              <w:ind w:left="279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desde</w:t>
            </w:r>
          </w:p>
        </w:tc>
        <w:tc>
          <w:tcPr>
            <w:tcW w:w="116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168B3D">
            <w:pPr>
              <w:pStyle w:val="11"/>
              <w:spacing w:before="121" w:line="262" w:lineRule="exact"/>
              <w:ind w:left="110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Acrónimo</w:t>
            </w:r>
          </w:p>
        </w:tc>
        <w:tc>
          <w:tcPr>
            <w:tcW w:w="2866" w:type="dxa"/>
            <w:tcBorders>
              <w:left w:val="single" w:color="000000" w:sz="4" w:space="0"/>
              <w:bottom w:val="single" w:color="000000" w:sz="4" w:space="0"/>
              <w:right w:val="thinThickMediumGap" w:color="000000" w:sz="2" w:space="0"/>
            </w:tcBorders>
          </w:tcPr>
          <w:p w14:paraId="0F592AC3">
            <w:pPr>
              <w:pStyle w:val="11"/>
              <w:spacing w:before="121" w:line="262" w:lineRule="exact"/>
              <w:ind w:left="31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Nombre</w:t>
            </w:r>
          </w:p>
        </w:tc>
      </w:tr>
      <w:tr w14:paraId="7B86F5E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2054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257580">
            <w:pPr>
              <w:pStyle w:val="11"/>
              <w:spacing w:before="43"/>
              <w:rPr>
                <w:sz w:val="23"/>
              </w:rPr>
            </w:pPr>
          </w:p>
          <w:p w14:paraId="201D8CDC">
            <w:pPr>
              <w:pStyle w:val="11"/>
              <w:ind w:left="32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Verticalmente</w:t>
            </w:r>
          </w:p>
        </w:tc>
        <w:tc>
          <w:tcPr>
            <w:tcW w:w="24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A561D6">
            <w:pPr>
              <w:pStyle w:val="11"/>
              <w:spacing w:before="43"/>
              <w:rPr>
                <w:sz w:val="23"/>
              </w:rPr>
            </w:pPr>
          </w:p>
          <w:p w14:paraId="3C183FFE">
            <w:pPr>
              <w:pStyle w:val="11"/>
              <w:ind w:left="106"/>
              <w:rPr>
                <w:b/>
                <w:sz w:val="23"/>
              </w:rPr>
            </w:pPr>
            <w:r>
              <w:rPr>
                <w:b/>
                <w:sz w:val="23"/>
              </w:rPr>
              <w:t>La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quilla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6779DB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KB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thinThickMediumGap" w:color="000000" w:sz="2" w:space="0"/>
            </w:tcBorders>
          </w:tcPr>
          <w:p w14:paraId="48DF4CA7">
            <w:pPr>
              <w:pStyle w:val="11"/>
              <w:rPr>
                <w:rFonts w:ascii="Times New Roman"/>
                <w:sz w:val="22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Altura de B sobre la quilla</w:t>
            </w:r>
          </w:p>
        </w:tc>
      </w:tr>
      <w:tr w14:paraId="1CB9ABB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2054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7704E877">
            <w:pPr>
              <w:rPr>
                <w:sz w:val="2"/>
                <w:szCs w:val="2"/>
              </w:rPr>
            </w:pPr>
          </w:p>
        </w:tc>
        <w:tc>
          <w:tcPr>
            <w:tcW w:w="248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F5A61">
            <w:pPr>
              <w:rPr>
                <w:sz w:val="2"/>
                <w:szCs w:val="2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505276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KG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thinThickMediumGap" w:color="000000" w:sz="2" w:space="0"/>
            </w:tcBorders>
          </w:tcPr>
          <w:p w14:paraId="351A5D41">
            <w:pPr>
              <w:pStyle w:val="11"/>
              <w:rPr>
                <w:rFonts w:ascii="Times New Roman"/>
                <w:sz w:val="22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Altura de G sobre la quilla.</w:t>
            </w:r>
          </w:p>
        </w:tc>
      </w:tr>
      <w:tr w14:paraId="2703C93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2054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0D128D">
            <w:pPr>
              <w:pStyle w:val="11"/>
              <w:spacing w:before="47"/>
              <w:rPr>
                <w:sz w:val="23"/>
              </w:rPr>
            </w:pPr>
          </w:p>
          <w:p w14:paraId="7F8A7FE7">
            <w:pPr>
              <w:pStyle w:val="11"/>
              <w:ind w:left="14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Transversalmente</w:t>
            </w:r>
          </w:p>
        </w:tc>
        <w:tc>
          <w:tcPr>
            <w:tcW w:w="24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337920">
            <w:pPr>
              <w:pStyle w:val="11"/>
              <w:spacing w:before="47"/>
              <w:rPr>
                <w:sz w:val="23"/>
              </w:rPr>
            </w:pPr>
          </w:p>
          <w:p w14:paraId="445C6EFD">
            <w:pPr>
              <w:pStyle w:val="11"/>
              <w:ind w:left="105"/>
              <w:rPr>
                <w:b/>
                <w:sz w:val="23"/>
              </w:rPr>
            </w:pPr>
            <w:r>
              <w:rPr>
                <w:b/>
                <w:sz w:val="23"/>
              </w:rPr>
              <w:t>Línea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crujía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06EF1E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TCB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thinThickMediumGap" w:color="000000" w:sz="2" w:space="0"/>
            </w:tcBorders>
          </w:tcPr>
          <w:p w14:paraId="13AE27A5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Posición transversal de B respecto a la crujía.</w:t>
            </w:r>
          </w:p>
        </w:tc>
      </w:tr>
      <w:tr w14:paraId="1E57FDE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2054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06DC8D01">
            <w:pPr>
              <w:rPr>
                <w:sz w:val="2"/>
                <w:szCs w:val="2"/>
              </w:rPr>
            </w:pPr>
          </w:p>
        </w:tc>
        <w:tc>
          <w:tcPr>
            <w:tcW w:w="248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ADEC1B">
            <w:pPr>
              <w:rPr>
                <w:sz w:val="2"/>
                <w:szCs w:val="2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F44C61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TCG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thinThickMediumGap" w:color="000000" w:sz="2" w:space="0"/>
            </w:tcBorders>
          </w:tcPr>
          <w:p w14:paraId="7C57A3A3">
            <w:pPr>
              <w:pStyle w:val="11"/>
              <w:rPr>
                <w:rFonts w:ascii="Times New Roman"/>
                <w:sz w:val="22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Posición transversal de G respecto a la crujía</w:t>
            </w:r>
          </w:p>
        </w:tc>
      </w:tr>
      <w:tr w14:paraId="597B965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2054" w:type="dxa"/>
            <w:vMerge w:val="restart"/>
            <w:tcBorders>
              <w:top w:val="single" w:color="000000" w:sz="4" w:space="0"/>
              <w:right w:val="single" w:color="000000" w:sz="4" w:space="0"/>
            </w:tcBorders>
          </w:tcPr>
          <w:p w14:paraId="15455FC9">
            <w:pPr>
              <w:pStyle w:val="11"/>
              <w:spacing w:before="42"/>
              <w:rPr>
                <w:sz w:val="23"/>
              </w:rPr>
            </w:pPr>
          </w:p>
          <w:p w14:paraId="024EDAB5">
            <w:pPr>
              <w:pStyle w:val="11"/>
              <w:ind w:left="100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Longitudinalmente</w:t>
            </w:r>
          </w:p>
        </w:tc>
        <w:tc>
          <w:tcPr>
            <w:tcW w:w="24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D40281F">
            <w:pPr>
              <w:pStyle w:val="11"/>
              <w:tabs>
                <w:tab w:val="left" w:pos="1247"/>
                <w:tab w:val="left" w:pos="2252"/>
              </w:tabs>
              <w:spacing w:before="181" w:line="244" w:lineRule="auto"/>
              <w:ind w:left="105" w:right="93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Cuaderna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maestra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 xml:space="preserve">o </w:t>
            </w:r>
            <w:r>
              <w:rPr>
                <w:b/>
                <w:sz w:val="23"/>
              </w:rPr>
              <w:t>perpendicular de proa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3A3372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LCB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thinThickMediumGap" w:color="000000" w:sz="2" w:space="0"/>
            </w:tcBorders>
          </w:tcPr>
          <w:p w14:paraId="0AD946B6">
            <w:pPr>
              <w:pStyle w:val="11"/>
              <w:rPr>
                <w:rFonts w:ascii="Times New Roman"/>
                <w:sz w:val="22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Posición longitudinal de B, medida desde una referencia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es-CL"/>
              </w:rPr>
              <w:t xml:space="preserve"> perpendicular de proa o cuaderna maestra</w:t>
            </w:r>
          </w:p>
        </w:tc>
      </w:tr>
      <w:tr w14:paraId="48E407C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2054" w:type="dxa"/>
            <w:vMerge w:val="continue"/>
            <w:tcBorders>
              <w:top w:val="nil"/>
              <w:right w:val="single" w:color="000000" w:sz="4" w:space="0"/>
            </w:tcBorders>
          </w:tcPr>
          <w:p w14:paraId="712AFB26">
            <w:pPr>
              <w:rPr>
                <w:sz w:val="2"/>
                <w:szCs w:val="2"/>
              </w:rPr>
            </w:pPr>
          </w:p>
        </w:tc>
        <w:tc>
          <w:tcPr>
            <w:tcW w:w="2484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4758E2A3">
            <w:pPr>
              <w:rPr>
                <w:sz w:val="2"/>
                <w:szCs w:val="2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055E708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LCG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right w:val="thinThickMediumGap" w:color="000000" w:sz="2" w:space="0"/>
            </w:tcBorders>
          </w:tcPr>
          <w:p w14:paraId="6649ADC4">
            <w:pPr>
              <w:pStyle w:val="11"/>
              <w:rPr>
                <w:rFonts w:ascii="Times New Roman"/>
                <w:sz w:val="22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Posición longitudinal de G, medida igual que el LCB.</w:t>
            </w:r>
          </w:p>
        </w:tc>
      </w:tr>
    </w:tbl>
    <w:p w14:paraId="749CF845">
      <w:pPr>
        <w:pStyle w:val="2"/>
        <w:spacing w:before="112"/>
        <w:ind w:left="99"/>
      </w:pPr>
      <w:r>
        <w:t>Teoría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Centros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Flotación</w:t>
      </w:r>
    </w:p>
    <w:p w14:paraId="3B38C34F">
      <w:pPr>
        <w:pStyle w:val="10"/>
        <w:numPr>
          <w:ilvl w:val="0"/>
          <w:numId w:val="3"/>
        </w:numPr>
        <w:tabs>
          <w:tab w:val="left" w:pos="511"/>
          <w:tab w:val="left" w:pos="514"/>
        </w:tabs>
        <w:spacing w:before="200" w:after="0" w:line="242" w:lineRule="auto"/>
        <w:ind w:left="514" w:right="84" w:hanging="351"/>
        <w:jc w:val="both"/>
        <w:rPr>
          <w:sz w:val="23"/>
        </w:rPr>
      </w:pPr>
      <w:r>
        <w:rPr>
          <w:sz w:val="23"/>
        </w:rPr>
        <w:t>En las siguientes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tres vistas ortogonales que representan la forma de un casco; línea de flotación, la línea de crujía y cuaderna maestra muestre el centro de flotación para </w:t>
      </w:r>
      <w:r>
        <w:rPr>
          <w:b/>
          <w:sz w:val="23"/>
        </w:rPr>
        <w:t xml:space="preserve">CADA </w:t>
      </w:r>
      <w:r>
        <w:rPr>
          <w:sz w:val="23"/>
        </w:rPr>
        <w:t>vista.</w:t>
      </w:r>
    </w:p>
    <w:p w14:paraId="50C2C677">
      <w:pPr>
        <w:pStyle w:val="7"/>
        <w:spacing w:before="11"/>
        <w:rPr>
          <w:sz w:val="13"/>
        </w:rPr>
      </w:pPr>
      <w:r>
        <w:rPr>
          <w:sz w:val="13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1234440</wp:posOffset>
            </wp:positionH>
            <wp:positionV relativeFrom="paragraph">
              <wp:posOffset>122555</wp:posOffset>
            </wp:positionV>
            <wp:extent cx="5078730" cy="2350135"/>
            <wp:effectExtent l="0" t="0" r="0" b="0"/>
            <wp:wrapThrough wrapText="bothSides">
              <wp:wrapPolygon>
                <wp:start x="0" y="0"/>
                <wp:lineTo x="0" y="21477"/>
                <wp:lineTo x="21551" y="21477"/>
                <wp:lineTo x="21551" y="0"/>
                <wp:lineTo x="0" y="0"/>
              </wp:wrapPolygon>
            </wp:wrapThrough>
            <wp:docPr id="34" name="Imag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8845" cy="2350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795318">
      <w:pPr>
        <w:pStyle w:val="10"/>
        <w:numPr>
          <w:ilvl w:val="0"/>
          <w:numId w:val="3"/>
        </w:numPr>
        <w:tabs>
          <w:tab w:val="left" w:pos="509"/>
        </w:tabs>
        <w:spacing w:before="207" w:after="0" w:line="240" w:lineRule="auto"/>
        <w:ind w:left="509" w:right="0" w:hanging="345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2026285</wp:posOffset>
                </wp:positionH>
                <wp:positionV relativeFrom="paragraph">
                  <wp:posOffset>-868680</wp:posOffset>
                </wp:positionV>
                <wp:extent cx="55245" cy="24765"/>
                <wp:effectExtent l="9525" t="9525" r="11430" b="16510"/>
                <wp:wrapNone/>
                <wp:docPr id="81" name="Lápiz 81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33">
                          <w14:nvContentPartPr>
                            <w14:cNvPr id="81" name="Lápiz 81"/>
                            <w14:cNvContentPartPr/>
                          </w14:nvContentPartPr>
                          <w14:xfrm>
                            <a:off x="3016250" y="7430135"/>
                            <a:ext cx="55245" cy="2476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59.55pt;margin-top:-68.4pt;height:1.95pt;width:4.35pt;z-index:251695104;mso-width-relative:page;mso-height-relative:page;" coordsize="21600,21600" o:gfxdata="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">
                <v:imagedata r:id="rId34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1943735</wp:posOffset>
                </wp:positionH>
                <wp:positionV relativeFrom="paragraph">
                  <wp:posOffset>-800100</wp:posOffset>
                </wp:positionV>
                <wp:extent cx="208915" cy="13335"/>
                <wp:effectExtent l="9525" t="9525" r="10160" b="15240"/>
                <wp:wrapNone/>
                <wp:docPr id="80" name="Lápiz 80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35">
                          <w14:nvContentPartPr>
                            <w14:cNvPr id="80" name="Lápiz 80"/>
                            <w14:cNvContentPartPr/>
                          </w14:nvContentPartPr>
                          <w14:xfrm>
                            <a:off x="2933700" y="7498715"/>
                            <a:ext cx="208915" cy="1333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53.05pt;margin-top:-63pt;height:1.05pt;width:16.45pt;z-index:251694080;mso-width-relative:page;mso-height-relative:page;" coordsize="21600,21600" o:gfxdata="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">
                <v:imagedata r:id="rId36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1975485</wp:posOffset>
                </wp:positionH>
                <wp:positionV relativeFrom="paragraph">
                  <wp:posOffset>-855980</wp:posOffset>
                </wp:positionV>
                <wp:extent cx="89535" cy="18415"/>
                <wp:effectExtent l="9525" t="9525" r="15240" b="10160"/>
                <wp:wrapNone/>
                <wp:docPr id="79" name="Lápiz 79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37">
                          <w14:nvContentPartPr>
                            <w14:cNvPr id="79" name="Lápiz 79"/>
                            <w14:cNvContentPartPr/>
                          </w14:nvContentPartPr>
                          <w14:xfrm>
                            <a:off x="2965450" y="7442835"/>
                            <a:ext cx="89535" cy="1841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55.55pt;margin-top:-67.4pt;height:1.45pt;width:7.05pt;z-index:251693056;mso-width-relative:page;mso-height-relative:page;" coordsize="21600,21600" o:gfxdata="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">
                <v:imagedata r:id="rId38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1962785</wp:posOffset>
                </wp:positionH>
                <wp:positionV relativeFrom="paragraph">
                  <wp:posOffset>-857250</wp:posOffset>
                </wp:positionV>
                <wp:extent cx="19685" cy="165735"/>
                <wp:effectExtent l="9525" t="9525" r="8890" b="15240"/>
                <wp:wrapNone/>
                <wp:docPr id="78" name="Lápiz 78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39">
                          <w14:nvContentPartPr>
                            <w14:cNvPr id="78" name="Lápiz 78"/>
                            <w14:cNvContentPartPr/>
                          </w14:nvContentPartPr>
                          <w14:xfrm>
                            <a:off x="2952750" y="7441565"/>
                            <a:ext cx="19685" cy="16573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54.55pt;margin-top:-67.5pt;height:13.05pt;width:1.55pt;z-index:251692032;mso-width-relative:page;mso-height-relative:page;" coordsize="21600,21600" o:gfxdata="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">
                <v:imagedata r:id="rId40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4483735</wp:posOffset>
                </wp:positionH>
                <wp:positionV relativeFrom="paragraph">
                  <wp:posOffset>-629920</wp:posOffset>
                </wp:positionV>
                <wp:extent cx="44450" cy="6985"/>
                <wp:effectExtent l="9525" t="9525" r="9525" b="8890"/>
                <wp:wrapNone/>
                <wp:docPr id="77" name="Lápiz 77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41">
                          <w14:nvContentPartPr>
                            <w14:cNvPr id="77" name="Lápiz 77"/>
                            <w14:cNvContentPartPr/>
                          </w14:nvContentPartPr>
                          <w14:xfrm>
                            <a:off x="5473700" y="7668895"/>
                            <a:ext cx="44450" cy="698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353.05pt;margin-top:-49.6pt;height:0.55pt;width:3.5pt;z-index:251691008;mso-width-relative:page;mso-height-relative:page;" coordsize="21600,21600" o:gfxdata="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">
                <v:imagedata r:id="rId42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4458335</wp:posOffset>
                </wp:positionH>
                <wp:positionV relativeFrom="paragraph">
                  <wp:posOffset>-712470</wp:posOffset>
                </wp:positionV>
                <wp:extent cx="76835" cy="32385"/>
                <wp:effectExtent l="9525" t="9525" r="15240" b="8890"/>
                <wp:wrapNone/>
                <wp:docPr id="76" name="Lápiz 76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43">
                          <w14:nvContentPartPr>
                            <w14:cNvPr id="76" name="Lápiz 76"/>
                            <w14:cNvContentPartPr/>
                          </w14:nvContentPartPr>
                          <w14:xfrm>
                            <a:off x="5448300" y="7586345"/>
                            <a:ext cx="76835" cy="3238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351.05pt;margin-top:-56.1pt;height:2.55pt;width:6.05pt;z-index:251689984;mso-width-relative:page;mso-height-relative:page;" coordsize="21600,21600" o:gfxdata="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">
                <v:imagedata r:id="rId44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-687070</wp:posOffset>
                </wp:positionV>
                <wp:extent cx="32385" cy="137160"/>
                <wp:effectExtent l="9525" t="9525" r="8890" b="18415"/>
                <wp:wrapNone/>
                <wp:docPr id="75" name="Lápiz 75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45">
                          <w14:nvContentPartPr>
                            <w14:cNvPr id="75" name="Lápiz 75"/>
                            <w14:cNvContentPartPr/>
                          </w14:nvContentPartPr>
                          <w14:xfrm>
                            <a:off x="5441950" y="7611745"/>
                            <a:ext cx="32385" cy="13716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350.55pt;margin-top:-54.1pt;height:10.8pt;width:2.55pt;z-index:251688960;mso-width-relative:page;mso-height-relative:page;" coordsize="21600,21600" o:gfxdata="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">
                <v:imagedata r:id="rId46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1956435</wp:posOffset>
                </wp:positionH>
                <wp:positionV relativeFrom="paragraph">
                  <wp:posOffset>-1932940</wp:posOffset>
                </wp:positionV>
                <wp:extent cx="6350" cy="6350"/>
                <wp:effectExtent l="9525" t="9525" r="9525" b="9525"/>
                <wp:wrapNone/>
                <wp:docPr id="74" name="Lápiz 74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47">
                          <w14:nvContentPartPr>
                            <w14:cNvPr id="74" name="Lápiz 74"/>
                            <w14:cNvContentPartPr/>
                          </w14:nvContentPartPr>
                          <w14:xfrm>
                            <a:off x="2946400" y="6365875"/>
                            <a:ext cx="6350" cy="635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54.05pt;margin-top:-152.2pt;height:0.5pt;width:0.5pt;z-index:251687936;mso-width-relative:page;mso-height-relative:page;" coordsize="21600,21600" o:gfxdata="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">
                <v:imagedata r:id="rId48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1950085</wp:posOffset>
                </wp:positionH>
                <wp:positionV relativeFrom="paragraph">
                  <wp:posOffset>-1920240</wp:posOffset>
                </wp:positionV>
                <wp:extent cx="635" cy="635"/>
                <wp:effectExtent l="8890" t="8890" r="15875" b="15875"/>
                <wp:wrapNone/>
                <wp:docPr id="73" name="Lápiz 7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49">
                          <w14:nvContentPartPr>
                            <w14:cNvPr id="73" name="Lápiz 73"/>
                            <w14:cNvContentPartPr/>
                          </w14:nvContentPartPr>
                          <w14:xfrm>
                            <a:off x="2940050" y="6378575"/>
                            <a:ext cx="635" cy="63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53.55pt;margin-top:-151.2pt;height:0.05pt;width:0.05pt;z-index:251686912;mso-width-relative:page;mso-height-relative:page;" coordsize="21600,21600" o:gfxdata="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">
                <v:imagedata r:id="rId50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2064385</wp:posOffset>
                </wp:positionH>
                <wp:positionV relativeFrom="paragraph">
                  <wp:posOffset>-2123440</wp:posOffset>
                </wp:positionV>
                <wp:extent cx="109220" cy="215900"/>
                <wp:effectExtent l="9525" t="9525" r="20955" b="15875"/>
                <wp:wrapNone/>
                <wp:docPr id="72" name="Lápiz 72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51">
                          <w14:nvContentPartPr>
                            <w14:cNvPr id="72" name="Lápiz 72"/>
                            <w14:cNvContentPartPr/>
                          </w14:nvContentPartPr>
                          <w14:xfrm>
                            <a:off x="3054350" y="6175375"/>
                            <a:ext cx="109220" cy="21590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62.55pt;margin-top:-167.2pt;height:17pt;width:8.6pt;z-index:251685888;mso-width-relative:page;mso-height-relative:page;" coordsize="21600,21600" o:gfxdata="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">
                <v:imagedata r:id="rId52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1975485</wp:posOffset>
                </wp:positionH>
                <wp:positionV relativeFrom="paragraph">
                  <wp:posOffset>-2136140</wp:posOffset>
                </wp:positionV>
                <wp:extent cx="89535" cy="286385"/>
                <wp:effectExtent l="9525" t="9525" r="15240" b="8890"/>
                <wp:wrapNone/>
                <wp:docPr id="71" name="Lápiz 71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53">
                          <w14:nvContentPartPr>
                            <w14:cNvPr id="71" name="Lápiz 71"/>
                            <w14:cNvContentPartPr/>
                          </w14:nvContentPartPr>
                          <w14:xfrm>
                            <a:off x="2965450" y="6162675"/>
                            <a:ext cx="89535" cy="28638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55.55pt;margin-top:-168.2pt;height:22.55pt;width:7.05pt;z-index:251684864;mso-width-relative:page;mso-height-relative:page;" coordsize="21600,21600" o:gfxdata="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">
                <v:imagedata r:id="rId54" o:title=""/>
                <o:lock v:ext="edit"/>
              </v:shap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-2128520</wp:posOffset>
                </wp:positionV>
                <wp:extent cx="305435" cy="75565"/>
                <wp:effectExtent l="9525" t="9525" r="15240" b="16510"/>
                <wp:wrapNone/>
                <wp:docPr id="70" name="Lápiz 70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55">
                          <w14:nvContentPartPr>
                            <w14:cNvPr id="70" name="Lápiz 70"/>
                            <w14:cNvContentPartPr/>
                          </w14:nvContentPartPr>
                          <w14:xfrm>
                            <a:off x="2768600" y="6170295"/>
                            <a:ext cx="305435" cy="7556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40.05pt;margin-top:-167.6pt;height:5.95pt;width:24.05pt;z-index:251683840;mso-width-relative:page;mso-height-relative:page;" coordsize="21600,21600" o:gfxdata="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">
                <v:imagedata r:id="rId56" o:title=""/>
                <o:lock v:ext="edit"/>
              </v:shape>
            </w:pict>
          </mc:Fallback>
        </mc:AlternateContent>
      </w: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significado</w:t>
      </w:r>
      <w:r>
        <w:rPr>
          <w:spacing w:val="3"/>
          <w:sz w:val="23"/>
        </w:rPr>
        <w:t xml:space="preserve"> </w:t>
      </w:r>
      <w:r>
        <w:rPr>
          <w:sz w:val="23"/>
        </w:rPr>
        <w:t>del</w:t>
      </w:r>
      <w:r>
        <w:rPr>
          <w:spacing w:val="4"/>
          <w:sz w:val="23"/>
        </w:rPr>
        <w:t xml:space="preserve"> </w:t>
      </w:r>
      <w:r>
        <w:rPr>
          <w:sz w:val="23"/>
        </w:rPr>
        <w:t>centro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5"/>
          <w:sz w:val="23"/>
        </w:rPr>
        <w:t xml:space="preserve"> </w:t>
      </w:r>
      <w:r>
        <w:rPr>
          <w:sz w:val="23"/>
        </w:rPr>
        <w:t>con</w:t>
      </w:r>
      <w:r>
        <w:rPr>
          <w:spacing w:val="3"/>
          <w:sz w:val="23"/>
        </w:rPr>
        <w:t xml:space="preserve"> </w:t>
      </w:r>
      <w:r>
        <w:rPr>
          <w:sz w:val="23"/>
        </w:rPr>
        <w:t>respecto</w:t>
      </w:r>
      <w:r>
        <w:rPr>
          <w:spacing w:val="3"/>
          <w:sz w:val="23"/>
        </w:rPr>
        <w:t xml:space="preserve"> </w:t>
      </w:r>
      <w:r>
        <w:rPr>
          <w:sz w:val="23"/>
        </w:rPr>
        <w:t>a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línea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agua?</w:t>
      </w:r>
    </w:p>
    <w:p w14:paraId="02E03A53">
      <w:pPr>
        <w:bidi w:val="0"/>
        <w:rPr>
          <w:rFonts w:hint="default"/>
          <w:lang w:val="es-CL"/>
        </w:rPr>
      </w:pPr>
      <w: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1315085</wp:posOffset>
                </wp:positionH>
                <wp:positionV relativeFrom="paragraph">
                  <wp:posOffset>285750</wp:posOffset>
                </wp:positionV>
                <wp:extent cx="5172075" cy="1270"/>
                <wp:effectExtent l="0" t="0" r="0" b="0"/>
                <wp:wrapTopAndBottom/>
                <wp:docPr id="35" name="Graphic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855" y="0"/>
                              </a:lnTo>
                            </a:path>
                          </a:pathLst>
                        </a:custGeom>
                        <a:ln w="96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5" o:spid="_x0000_s1026" o:spt="100" style="position:absolute;left:0pt;margin-left:103.55pt;margin-top:22.5pt;height:0.1pt;width:407.25pt;mso-position-horizontal-relative:page;mso-wrap-distance-bottom:0pt;mso-wrap-distance-top:0pt;z-index:-251645952;mso-width-relative:page;mso-height-relative:page;" filled="f" stroked="t" coordsize="5172075,1" o:gfxdata="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E0r5LNgAAAAKAQAADwAA&#10;AAAAAAABACAAAAAiAAAAZHJzL2Rvd25yZXYueG1sUEsBAhQAFAAAAAgAh07iQE4LjKMWAgAAfAQA&#10;AA4AAAAAAAAAAQAgAAAAJwEAAGRycy9lMm9Eb2MueG1sUEsFBgAAAAAGAAYAWQEAAK8FAAAAAA==&#10;" path="m0,0l5171855,0e">
                <v:fill on="f" focussize="0,0"/>
                <v:stroke weight="0.75913385826771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hint="default"/>
          <w:lang w:val="es-CL"/>
        </w:rPr>
        <w:t xml:space="preserve">      </w:t>
      </w:r>
      <w:r>
        <w:rPr>
          <w:rFonts w:hint="default"/>
        </w:rPr>
        <w:t>centroide del área del plano de flotación para un calado</w:t>
      </w:r>
      <w:r>
        <w:rPr>
          <w:rFonts w:hint="default"/>
          <w:lang w:val="es-CL"/>
        </w:rPr>
        <w:t xml:space="preserve">       </w:t>
      </w:r>
    </w:p>
    <w:p w14:paraId="5195847E">
      <w:pPr>
        <w:pStyle w:val="10"/>
        <w:numPr>
          <w:ilvl w:val="0"/>
          <w:numId w:val="3"/>
        </w:numPr>
        <w:tabs>
          <w:tab w:val="left" w:pos="509"/>
        </w:tabs>
        <w:spacing w:before="222" w:after="0" w:line="240" w:lineRule="auto"/>
        <w:ind w:left="509" w:right="0" w:hanging="345"/>
        <w:jc w:val="left"/>
        <w:rPr>
          <w:sz w:val="23"/>
        </w:rPr>
      </w:pPr>
      <w:r>
        <w:rPr>
          <w:sz w:val="23"/>
        </w:rPr>
        <w:t>Describa</w:t>
      </w:r>
      <w:r>
        <w:rPr>
          <w:spacing w:val="7"/>
          <w:sz w:val="23"/>
        </w:rPr>
        <w:t xml:space="preserve"> </w:t>
      </w:r>
      <w:r>
        <w:rPr>
          <w:sz w:val="23"/>
        </w:rPr>
        <w:t>hundimiento</w:t>
      </w:r>
      <w:r>
        <w:rPr>
          <w:spacing w:val="10"/>
          <w:sz w:val="23"/>
        </w:rPr>
        <w:t xml:space="preserve"> </w:t>
      </w:r>
      <w:r>
        <w:rPr>
          <w:spacing w:val="-2"/>
          <w:sz w:val="23"/>
        </w:rPr>
        <w:t>paralelo:</w:t>
      </w:r>
    </w:p>
    <w:p w14:paraId="605B2A19">
      <w:pPr>
        <w:pStyle w:val="2"/>
        <w:bidi w:val="0"/>
        <w:jc w:val="both"/>
      </w:pPr>
    </w:p>
    <w:p w14:paraId="7D24B871">
      <w:pPr>
        <w:pStyle w:val="10"/>
        <w:numPr>
          <w:ilvl w:val="0"/>
          <w:numId w:val="0"/>
        </w:numPr>
        <w:tabs>
          <w:tab w:val="left" w:pos="509"/>
        </w:tabs>
        <w:spacing w:before="222" w:after="0" w:line="240" w:lineRule="auto"/>
        <w:ind w:left="164" w:leftChars="0" w:right="0" w:rightChars="0"/>
        <w:jc w:val="left"/>
      </w:pP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  <w:lang w:val="es-CL"/>
        </w:rPr>
        <w:t>R:</w:t>
      </w: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</w:rPr>
        <w:t xml:space="preserve">Es el cambio de calado </w:t>
      </w:r>
      <w:r>
        <w:rPr>
          <w:rStyle w:val="6"/>
          <w:rFonts w:hint="default" w:ascii="Times New Roman" w:hAnsi="Times New Roman" w:eastAsia="SimSun" w:cs="Times New Roman"/>
          <w:b w:val="0"/>
          <w:bCs w:val="0"/>
          <w:sz w:val="24"/>
          <w:szCs w:val="24"/>
        </w:rPr>
        <w:t>igual en proa y popa</w:t>
      </w: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</w:rPr>
        <w:t xml:space="preserve"> debido a la adición o remoción de peso, manteniendo constante el asiento del buque</w:t>
      </w:r>
    </w:p>
    <w:p w14:paraId="767671C2">
      <w:pPr>
        <w:pStyle w:val="10"/>
        <w:numPr>
          <w:ilvl w:val="0"/>
          <w:numId w:val="3"/>
        </w:numPr>
        <w:tabs>
          <w:tab w:val="left" w:pos="508"/>
        </w:tabs>
        <w:spacing w:before="270" w:after="0" w:line="240" w:lineRule="auto"/>
        <w:ind w:left="508" w:right="0" w:hanging="347"/>
        <w:jc w:val="left"/>
        <w:rPr>
          <w:sz w:val="23"/>
        </w:rPr>
      </w:pPr>
      <w: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966470</wp:posOffset>
                </wp:positionH>
                <wp:positionV relativeFrom="paragraph">
                  <wp:posOffset>144145</wp:posOffset>
                </wp:positionV>
                <wp:extent cx="5520690" cy="90170"/>
                <wp:effectExtent l="0" t="0" r="0" b="0"/>
                <wp:wrapTopAndBottom/>
                <wp:docPr id="37" name="Graphi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0690" cy="901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855" y="0"/>
                              </a:lnTo>
                            </a:path>
                          </a:pathLst>
                        </a:custGeom>
                        <a:ln w="96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7" o:spid="_x0000_s1026" o:spt="100" style="position:absolute;left:0pt;margin-left:76.1pt;margin-top:11.35pt;height:7.1pt;width:434.7pt;mso-position-horizontal-relative:page;mso-wrap-distance-bottom:0pt;mso-wrap-distance-top:0pt;z-index:-251644928;mso-width-relative:page;mso-height-relative:page;" filled="f" stroked="t" coordsize="5172075,1" o:gfxdata="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DYpBivZAAAA&#10;CgEAAA8AAAAAAAAAAQAgAAAAIgAAAGRycy9kb3ducmV2LnhtbFBLAQIUABQAAAAIAIdO4kAZ7ssr&#10;HAIAAH0EAAAOAAAAAAAAAAEAIAAAACgBAABkcnMvZTJvRG9jLnhtbFBLBQYAAAAABgAGAFkBAAC2&#10;BQAAAAA=&#10;" path="m0,0l5171855,0e">
                <v:fill on="f" focussize="0,0"/>
                <v:stroke weight="0.75913385826771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sz w:val="23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892810</wp:posOffset>
            </wp:positionV>
            <wp:extent cx="387350" cy="466090"/>
            <wp:effectExtent l="0" t="0" r="0" b="0"/>
            <wp:wrapNone/>
            <wp:docPr id="38" name="Imag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mc:AlternateContent>
          <mc:Choice Requires="wpg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751205</wp:posOffset>
                </wp:positionV>
                <wp:extent cx="6971030" cy="9196070"/>
                <wp:effectExtent l="0" t="0" r="0" b="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26" o:spt="203" style="position:absolute;left:0pt;margin-left:23.4pt;margin-top:59.15pt;height:724.1pt;width:548.9pt;mso-position-horizontal-relative:page;mso-position-vertical-relative:page;z-index:-251650048;mso-width-relative:page;mso-height-relative:page;" coordsize="6971030,9196070" o:gfxdata="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">
                <o:lock v:ext="edit" aspectratio="f"/>
                <v:shape id="Graphic 40" o:spid="_x0000_s1026" o:spt="100" style="position:absolute;left:0;top:0;height:55244;width:55244;" fillcolor="#000000" filled="t" stroked="f" coordsize="55244,55244" o:gfxdata="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x4bBbgAAADbAAAA&#10;DwAAAAAAAAABACAAAAAiAAAAZHJzL2Rvd25yZXYueG1sUEsBAhQAFAAAAAgAh07iQDMvBZ47AAAA&#10;OQAAABAAAAAAAAAAAQAgAAAABwEAAGRycy9zaGFwZXhtbC54bWxQSwUGAAAAAAYABgBbAQAAsQMA&#10;AAAA&#10;" path="m54851,45720l45720,45720,45720,54864,54851,54864,54851,45720xem54851,0l36576,0,0,0,0,36576,0,54864,36576,54864,36576,36576,54851,36576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41" o:spid="_x0000_s1026" o:spt="75" type="#_x0000_t75" style="position:absolute;left:54863;top:0;height:54864;width:6861048;" filled="f" o:preferrelative="t" stroked="f" coordsize="21600,21600" o:gfxdata="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uWUIe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" o:title=""/>
                  <o:lock v:ext="edit" aspectratio="f"/>
                </v:shape>
                <v:shape id="Graphic 42" o:spid="_x0000_s1026" o:spt="100" style="position:absolute;left:0;top:0;height:9196070;width:6971030;" fillcolor="#000000" filled="t" stroked="f" coordsize="6971030,9196070" o:gfxdata="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dPb+vQAA&#10;ANsAAAAPAAAAAAAAAAEAIAAAACIAAABkcnMvZG93bnJldi54bWxQSwECFAAUAAAACACHTuJAMy8F&#10;njsAAAA5AAAAEAAAAAAAAAABACAAAAAMAQAAZHJzL3NoYXBleG1sLnhtbFBLBQYAAAAABgAGAFsB&#10;AAC2AwAAAAA=&#10;" path="m54851,9188196l36576,9188196,36576,9140965,36576,54864,0,54864,0,9140965,0,9188196,0,9195816,36576,9195816,54851,9195816,54851,9188196xem54864,54864l45720,54864,45720,9140965,45720,9179065,54851,9179065,54851,9140965,54864,54864xem6954012,45720l6915912,45720,6915912,54864,6915912,9140965,6954012,9140965,6954012,54864,6954012,45720xem6970776,54864l6970763,36576,6970763,0,6963143,0,6915912,0,6915912,36576,6963143,36576,6963143,54864,6963156,9140965,6970776,9140965,6970776,5486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43" o:spid="_x0000_s1026" o:spt="75" type="#_x0000_t75" style="position:absolute;left:54863;top:9140952;height:54862;width:6861048;" filled="f" o:preferrelative="t" stroked="f" coordsize="21600,21600" o:gfxdata="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hkfH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" o:title=""/>
                  <o:lock v:ext="edit" aspectratio="f"/>
                </v:shape>
                <v:shape id="Graphic 44" o:spid="_x0000_s1026" o:spt="100" style="position:absolute;left:6915911;top:9140965;height:55244;width:55244;" fillcolor="#000000" filled="t" stroked="f" coordsize="55244,55244" o:gfxdata="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EJR0GugAAANsA&#10;AAAPAAAAAAAAAAEAIAAAACIAAABkcnMvZG93bnJldi54bWxQSwECFAAUAAAACACHTuJAMy8FnjsA&#10;AAA5AAAAEAAAAAAAAAABACAAAAAJAQAAZHJzL3NoYXBleG1sLnhtbFBLBQYAAAAABgAGAFsBAACz&#10;AwAAAAA=&#10;" path="m38100,0l0,0,0,38100,38100,38100,38100,0xem54851,0l47231,0,47231,47231,0,47231,0,54851,47231,54851,54851,54851,54851,47231,54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z w:val="23"/>
        </w:rPr>
        <w:t>¿Dónde</w:t>
      </w:r>
      <w:r>
        <w:rPr>
          <w:spacing w:val="5"/>
          <w:sz w:val="23"/>
        </w:rPr>
        <w:t xml:space="preserve"> </w:t>
      </w:r>
      <w:r>
        <w:rPr>
          <w:sz w:val="23"/>
        </w:rPr>
        <w:t>debiera</w:t>
      </w:r>
      <w:r>
        <w:rPr>
          <w:spacing w:val="5"/>
          <w:sz w:val="23"/>
        </w:rPr>
        <w:t xml:space="preserve"> </w:t>
      </w:r>
      <w:r>
        <w:rPr>
          <w:sz w:val="23"/>
        </w:rPr>
        <w:t>agregarse</w:t>
      </w:r>
      <w:r>
        <w:rPr>
          <w:spacing w:val="3"/>
          <w:sz w:val="23"/>
        </w:rPr>
        <w:t xml:space="preserve"> </w:t>
      </w:r>
      <w:r>
        <w:rPr>
          <w:sz w:val="23"/>
        </w:rPr>
        <w:t>un</w:t>
      </w:r>
      <w:r>
        <w:rPr>
          <w:spacing w:val="8"/>
          <w:sz w:val="23"/>
        </w:rPr>
        <w:t xml:space="preserve"> </w:t>
      </w:r>
      <w:r>
        <w:rPr>
          <w:sz w:val="23"/>
        </w:rPr>
        <w:t>peso</w:t>
      </w:r>
      <w:r>
        <w:rPr>
          <w:spacing w:val="4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un</w:t>
      </w:r>
      <w:r>
        <w:rPr>
          <w:spacing w:val="8"/>
          <w:sz w:val="23"/>
        </w:rPr>
        <w:t xml:space="preserve"> </w:t>
      </w:r>
      <w:r>
        <w:rPr>
          <w:sz w:val="23"/>
        </w:rPr>
        <w:t>buque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5"/>
          <w:sz w:val="23"/>
        </w:rPr>
        <w:t xml:space="preserve"> </w:t>
      </w:r>
      <w:r>
        <w:rPr>
          <w:sz w:val="23"/>
        </w:rPr>
        <w:t>lograr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6"/>
          <w:sz w:val="23"/>
        </w:rPr>
        <w:t xml:space="preserve"> </w:t>
      </w:r>
      <w:r>
        <w:rPr>
          <w:sz w:val="23"/>
        </w:rPr>
        <w:t>hundimiento</w:t>
      </w:r>
      <w:r>
        <w:rPr>
          <w:spacing w:val="4"/>
          <w:sz w:val="23"/>
        </w:rPr>
        <w:t xml:space="preserve"> </w:t>
      </w:r>
      <w:r>
        <w:rPr>
          <w:spacing w:val="-2"/>
          <w:sz w:val="23"/>
        </w:rPr>
        <w:t>paralelo?</w:t>
      </w:r>
    </w:p>
    <w:p w14:paraId="0EBA306E">
      <w:pPr>
        <w:pStyle w:val="2"/>
        <w:bidi w:val="0"/>
        <w:rPr>
          <w:rFonts w:hint="default"/>
          <w:b w:val="0"/>
          <w:bCs w:val="0"/>
          <w:lang w:val="es-CL"/>
        </w:rPr>
      </w:pPr>
      <w: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1313180</wp:posOffset>
                </wp:positionH>
                <wp:positionV relativeFrom="paragraph">
                  <wp:posOffset>287020</wp:posOffset>
                </wp:positionV>
                <wp:extent cx="5173980" cy="1270"/>
                <wp:effectExtent l="0" t="0" r="0" b="0"/>
                <wp:wrapTopAndBottom/>
                <wp:docPr id="45" name="Graphic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3980">
                              <a:moveTo>
                                <a:pt x="0" y="0"/>
                              </a:moveTo>
                              <a:lnTo>
                                <a:pt x="5173487" y="0"/>
                              </a:lnTo>
                            </a:path>
                          </a:pathLst>
                        </a:custGeom>
                        <a:ln w="96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5" o:spid="_x0000_s1026" o:spt="100" style="position:absolute;left:0pt;margin-left:103.4pt;margin-top:22.6pt;height:0.1pt;width:407.4pt;mso-position-horizontal-relative:page;mso-wrap-distance-bottom:0pt;mso-wrap-distance-top:0pt;z-index:-251643904;mso-width-relative:page;mso-height-relative:page;" filled="f" stroked="t" coordsize="5173980,1" o:gfxdata="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Ivg+w1wAAAAoBAAAPAAAA&#10;AAAAAAEAIAAAACIAAABkcnMvZG93bnJldi54bWxQSwECFAAUAAAACACHTuJAjqYxpRYCAAB8BAAA&#10;DgAAAAAAAAABACAAAAAmAQAAZHJzL2Uyb0RvYy54bWxQSwUGAAAAAAYABgBZAQAArgUAAAAA&#10;" path="m0,0l5173487,0e">
                <v:fill on="f" focussize="0,0"/>
                <v:stroke weight="0.75921259842519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hint="default"/>
          <w:lang w:val="es-CL"/>
        </w:rPr>
        <w:t xml:space="preserve">           </w:t>
      </w:r>
      <w:r>
        <w:rPr>
          <w:rFonts w:hint="default"/>
          <w:b w:val="0"/>
          <w:bCs w:val="0"/>
          <w:lang w:val="es-CL"/>
        </w:rPr>
        <w:t>En el centro de flotación</w:t>
      </w:r>
    </w:p>
    <w:p w14:paraId="129A9707">
      <w:pPr>
        <w:pStyle w:val="10"/>
        <w:numPr>
          <w:ilvl w:val="0"/>
          <w:numId w:val="3"/>
        </w:numPr>
        <w:tabs>
          <w:tab w:val="left" w:pos="509"/>
        </w:tabs>
        <w:spacing w:before="219" w:after="0" w:line="244" w:lineRule="auto"/>
        <w:ind w:left="509" w:right="86" w:hanging="348"/>
        <w:jc w:val="left"/>
        <w:rPr>
          <w:sz w:val="23"/>
        </w:rPr>
      </w:pPr>
      <w:r>
        <w:rPr>
          <w:sz w:val="23"/>
        </w:rPr>
        <w:t>Completa la siguiente tabla para describir como se referencia la posición del Centro de Flotación (</w:t>
      </w:r>
      <w:r>
        <w:rPr>
          <w:b/>
          <w:sz w:val="23"/>
        </w:rPr>
        <w:t>F</w:t>
      </w:r>
      <w:r>
        <w:rPr>
          <w:sz w:val="23"/>
        </w:rPr>
        <w:t>) en un buque.</w:t>
      </w:r>
    </w:p>
    <w:p w14:paraId="0D2F95F5">
      <w:pPr>
        <w:pStyle w:val="7"/>
        <w:spacing w:before="3"/>
        <w:rPr>
          <w:sz w:val="16"/>
        </w:rPr>
      </w:pPr>
    </w:p>
    <w:tbl>
      <w:tblPr>
        <w:tblStyle w:val="5"/>
        <w:tblW w:w="0" w:type="auto"/>
        <w:tblInd w:w="126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77"/>
        <w:gridCol w:w="2148"/>
        <w:gridCol w:w="2126"/>
        <w:gridCol w:w="2121"/>
      </w:tblGrid>
      <w:tr w14:paraId="4B3EF2F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2177" w:type="dxa"/>
            <w:tcBorders>
              <w:bottom w:val="single" w:color="000000" w:sz="6" w:space="0"/>
              <w:right w:val="single" w:color="000000" w:sz="6" w:space="0"/>
            </w:tcBorders>
          </w:tcPr>
          <w:p w14:paraId="007AB7FA"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2148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802516">
            <w:pPr>
              <w:pStyle w:val="11"/>
              <w:spacing w:before="121" w:line="261" w:lineRule="exact"/>
              <w:ind w:left="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9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desde</w:t>
            </w:r>
          </w:p>
        </w:tc>
        <w:tc>
          <w:tcPr>
            <w:tcW w:w="2126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9A13FC">
            <w:pPr>
              <w:pStyle w:val="11"/>
              <w:spacing w:before="121" w:line="261" w:lineRule="exact"/>
              <w:ind w:left="58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Acrónimo</w:t>
            </w:r>
          </w:p>
        </w:tc>
        <w:tc>
          <w:tcPr>
            <w:tcW w:w="2121" w:type="dxa"/>
            <w:tcBorders>
              <w:left w:val="single" w:color="000000" w:sz="6" w:space="0"/>
              <w:bottom w:val="single" w:color="000000" w:sz="6" w:space="0"/>
            </w:tcBorders>
          </w:tcPr>
          <w:p w14:paraId="48F2F261">
            <w:pPr>
              <w:pStyle w:val="11"/>
              <w:spacing w:before="121" w:line="261" w:lineRule="exact"/>
              <w:ind w:left="660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Nombre</w:t>
            </w:r>
          </w:p>
        </w:tc>
      </w:tr>
      <w:tr w14:paraId="77D8957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2177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D2DE5E1">
            <w:pPr>
              <w:pStyle w:val="11"/>
              <w:spacing w:before="119" w:line="261" w:lineRule="exact"/>
              <w:ind w:left="3" w:right="2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Transversalmente</w:t>
            </w:r>
          </w:p>
        </w:tc>
        <w:tc>
          <w:tcPr>
            <w:tcW w:w="21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B07BF8">
            <w:pPr>
              <w:pStyle w:val="11"/>
              <w:spacing w:before="119" w:line="261" w:lineRule="exact"/>
              <w:ind w:left="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Línea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crujía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6722C4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TCF</w:t>
            </w:r>
          </w:p>
        </w:tc>
        <w:tc>
          <w:tcPr>
            <w:tcW w:w="21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 w14:paraId="280A5C75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Centro de flotacion transversal</w:t>
            </w:r>
          </w:p>
        </w:tc>
      </w:tr>
      <w:tr w14:paraId="4AF589D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2177" w:type="dxa"/>
            <w:tcBorders>
              <w:top w:val="single" w:color="000000" w:sz="6" w:space="0"/>
              <w:right w:val="single" w:color="000000" w:sz="6" w:space="0"/>
            </w:tcBorders>
          </w:tcPr>
          <w:p w14:paraId="59C8CEB6">
            <w:pPr>
              <w:pStyle w:val="11"/>
              <w:spacing w:before="119" w:line="263" w:lineRule="exact"/>
              <w:ind w:lef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Longitudinalmente</w:t>
            </w:r>
          </w:p>
        </w:tc>
        <w:tc>
          <w:tcPr>
            <w:tcW w:w="2148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7B61D2CC">
            <w:pPr>
              <w:pStyle w:val="11"/>
              <w:spacing w:before="119" w:line="263" w:lineRule="exact"/>
              <w:ind w:left="8" w:right="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Cuaderna</w:t>
            </w:r>
            <w:r>
              <w:rPr>
                <w:b/>
                <w:spacing w:val="1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maestra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343DC28B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LCF</w:t>
            </w:r>
          </w:p>
        </w:tc>
        <w:tc>
          <w:tcPr>
            <w:tcW w:w="2121" w:type="dxa"/>
            <w:tcBorders>
              <w:top w:val="single" w:color="000000" w:sz="6" w:space="0"/>
              <w:left w:val="single" w:color="000000" w:sz="6" w:space="0"/>
            </w:tcBorders>
          </w:tcPr>
          <w:p w14:paraId="5FD8B5B9">
            <w:pPr>
              <w:pStyle w:val="11"/>
              <w:rPr>
                <w:rFonts w:hint="default" w:ascii="Times New Roman"/>
                <w:sz w:val="22"/>
                <w:lang w:val="es-CL"/>
              </w:rPr>
            </w:pPr>
            <w:r>
              <w:rPr>
                <w:rFonts w:hint="default" w:ascii="Times New Roman"/>
                <w:sz w:val="22"/>
                <w:lang w:val="es-CL"/>
              </w:rPr>
              <w:t>Centro de flotacion longitudinal</w:t>
            </w:r>
          </w:p>
        </w:tc>
      </w:tr>
    </w:tbl>
    <w:p w14:paraId="774C4712"/>
    <w:sectPr>
      <w:pgSz w:w="11910" w:h="16840"/>
      <w:pgMar w:top="2420" w:right="1559" w:bottom="1860" w:left="1559" w:header="2186" w:footer="167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Segoe UI Variable Display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 Variable Display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A9FFC7">
    <w:pPr>
      <w:pStyle w:val="7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2832100</wp:posOffset>
              </wp:positionH>
              <wp:positionV relativeFrom="page">
                <wp:posOffset>9488805</wp:posOffset>
              </wp:positionV>
              <wp:extent cx="1899285" cy="16192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9285" cy="161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CE3067">
                          <w:pPr>
                            <w:spacing w:before="0" w:line="238" w:lineRule="exact"/>
                            <w:ind w:left="20" w:right="0" w:firstLine="0"/>
                            <w:jc w:val="left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Pre-Laboratorio</w:t>
                          </w:r>
                          <w:r>
                            <w:rPr>
                              <w:spacing w:val="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N°2</w:t>
                          </w:r>
                          <w:r>
                            <w:rPr>
                              <w:spacing w:val="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Página</w:t>
                          </w:r>
                          <w:r>
                            <w:rPr>
                              <w:spacing w:val="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1"/>
                            </w:rPr>
                            <w:t>1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de</w:t>
                          </w:r>
                          <w:r>
                            <w:rPr>
                              <w:spacing w:val="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6" o:spt="202" type="#_x0000_t202" style="position:absolute;left:0pt;margin-left:223pt;margin-top:747.15pt;height:12.75pt;width:149.55pt;mso-position-horizontal-relative:page;mso-position-vertical-relative:page;z-index:-251656192;mso-width-relative:page;mso-height-relative:page;" filled="f" stroked="f" coordsize="21600,21600" o:gfxdata="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LJKHw7bAAAADQEAAA8AAAAAAAAAAQAgAAAAIgAAAGRycy9kb3ducmV2LnhtbFBLAQIUABQAAAAI&#10;AIdO4kBLmWQcsQEAAHQDAAAOAAAAAAAAAAEAIAAAACo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7CE3067">
                    <w:pPr>
                      <w:spacing w:before="0" w:line="238" w:lineRule="exact"/>
                      <w:ind w:left="2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sz w:val="21"/>
                      </w:rPr>
                      <w:t>Pre-Laboratorio</w:t>
                    </w:r>
                    <w:r>
                      <w:rPr>
                        <w:spacing w:val="10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N°2</w:t>
                    </w:r>
                    <w:r>
                      <w:rPr>
                        <w:spacing w:val="6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Página</w:t>
                    </w:r>
                    <w:r>
                      <w:rPr>
                        <w:spacing w:val="6"/>
                        <w:sz w:val="21"/>
                      </w:rPr>
                      <w:t xml:space="preserve"> </w:t>
                    </w:r>
                    <w:r>
                      <w:rPr>
                        <w:b/>
                        <w:sz w:val="21"/>
                      </w:rPr>
                      <w:fldChar w:fldCharType="begin"/>
                    </w:r>
                    <w:r>
                      <w:rPr>
                        <w:b/>
                        <w:sz w:val="21"/>
                      </w:rPr>
                      <w:instrText xml:space="preserve"> PAGE </w:instrText>
                    </w:r>
                    <w:r>
                      <w:rPr>
                        <w:b/>
                        <w:sz w:val="21"/>
                      </w:rPr>
                      <w:fldChar w:fldCharType="separate"/>
                    </w:r>
                    <w:r>
                      <w:rPr>
                        <w:b/>
                        <w:sz w:val="21"/>
                      </w:rPr>
                      <w:t>1</w:t>
                    </w:r>
                    <w:r>
                      <w:rPr>
                        <w:b/>
                        <w:sz w:val="21"/>
                      </w:rPr>
                      <w:fldChar w:fldCharType="end"/>
                    </w:r>
                    <w:r>
                      <w:rPr>
                        <w:b/>
                        <w:spacing w:val="8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de</w:t>
                    </w:r>
                    <w:r>
                      <w:rPr>
                        <w:spacing w:val="6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1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1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1"/>
                      </w:rPr>
                      <w:t>5</w:t>
                    </w:r>
                    <w:r>
                      <w:rPr>
                        <w:b/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CA6DB9">
    <w:pPr>
      <w:pStyle w:val="7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2903855</wp:posOffset>
              </wp:positionH>
              <wp:positionV relativeFrom="page">
                <wp:posOffset>1375410</wp:posOffset>
              </wp:positionV>
              <wp:extent cx="1406525" cy="17399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6525" cy="1739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4822D2">
                          <w:pPr>
                            <w:spacing w:before="0" w:line="257" w:lineRule="exact"/>
                            <w:ind w:left="20" w:right="0" w:firstLine="0"/>
                            <w:jc w:val="left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sz w:val="23"/>
                            </w:rPr>
                            <w:t>ESTABILIDAD</w:t>
                          </w:r>
                          <w:r>
                            <w:rPr>
                              <w:b/>
                              <w:spacing w:val="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Y</w:t>
                          </w:r>
                          <w:r>
                            <w:rPr>
                              <w:b/>
                              <w:spacing w:val="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3"/>
                            </w:rPr>
                            <w:t>ESTIBA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228.65pt;margin-top:108.3pt;height:13.7pt;width:110.75pt;mso-position-horizontal-relative:page;mso-position-vertical-relative:page;z-index:-251657216;mso-width-relative:page;mso-height-relative:page;" filled="f" stroked="f" coordsize="21600,21600" o:gfxdata="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qx9Ft2gAAAAsBAAAPAAAAAAAAAAEAIAAAACIAAABkcnMvZG93bnJldi54bWxQSwECFAAUAAAA&#10;CACHTuJAVSM6s7MBAAB0AwAADgAAAAAAAAABACAAAAAp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64822D2">
                    <w:pPr>
                      <w:spacing w:before="0" w:line="257" w:lineRule="exact"/>
                      <w:ind w:left="20" w:right="0" w:firstLine="0"/>
                      <w:jc w:val="lef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ESTABILIDAD</w:t>
                    </w:r>
                    <w:r>
                      <w:rPr>
                        <w:b/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Y</w:t>
                    </w:r>
                    <w:r>
                      <w:rPr>
                        <w:b/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3"/>
                      </w:rPr>
                      <w:t>ESTIBA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0"/>
      <w:numFmt w:val="bullet"/>
      <w:lvlText w:val=""/>
      <w:lvlJc w:val="left"/>
      <w:pPr>
        <w:ind w:left="790" w:hanging="35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98" w:hanging="351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97" w:hanging="351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96" w:hanging="351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95" w:hanging="351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94" w:hanging="351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93" w:hanging="351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1" w:hanging="351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90" w:hanging="351"/>
      </w:pPr>
      <w:rPr>
        <w:rFonts w:hint="default"/>
        <w:lang w:val="es-ES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509" w:hanging="348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927" w:hanging="35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3"/>
        <w:w w:val="101"/>
        <w:sz w:val="23"/>
        <w:szCs w:val="23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794" w:hanging="351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668" w:hanging="351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542" w:hanging="351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417" w:hanging="351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291" w:hanging="351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5" w:hanging="351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39" w:hanging="351"/>
      </w:pPr>
      <w:rPr>
        <w:rFonts w:hint="default"/>
        <w:lang w:val="es-ES" w:eastAsia="en-US" w:bidi="ar-SA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512" w:hanging="348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346" w:hanging="34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173" w:hanging="34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000" w:hanging="34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827" w:hanging="34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654" w:hanging="34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81" w:hanging="34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07" w:hanging="34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4" w:hanging="34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compatSetting w:name="compatibilityMode" w:uri="http://schemas.microsoft.com/office/word" w:val="14"/>
  </w:compat>
  <w:rsids>
    <w:rsidRoot w:val="00000000"/>
    <w:rsid w:val="7BAB61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97"/>
      <w:outlineLvl w:val="1"/>
    </w:pPr>
    <w:rPr>
      <w:rFonts w:ascii="Calibri" w:hAnsi="Calibri" w:eastAsia="Calibri" w:cs="Calibri"/>
      <w:b/>
      <w:bCs/>
      <w:sz w:val="23"/>
      <w:szCs w:val="23"/>
      <w:lang w:val="es-ES" w:eastAsia="en-US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  <w:lang w:val="es-ES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Body Text"/>
    <w:basedOn w:val="1"/>
    <w:qFormat/>
    <w:uiPriority w:val="1"/>
    <w:rPr>
      <w:rFonts w:ascii="Calibri" w:hAnsi="Calibri" w:eastAsia="Calibri" w:cs="Calibri"/>
      <w:sz w:val="23"/>
      <w:szCs w:val="23"/>
      <w:lang w:val="es-ES" w:eastAsia="en-US" w:bidi="ar-SA"/>
    </w:rPr>
  </w:style>
  <w:style w:type="paragraph" w:styleId="8">
    <w:name w:val="Title"/>
    <w:basedOn w:val="1"/>
    <w:qFormat/>
    <w:uiPriority w:val="1"/>
    <w:pPr>
      <w:spacing w:before="268"/>
      <w:ind w:left="1728" w:hanging="1152"/>
    </w:pPr>
    <w:rPr>
      <w:rFonts w:ascii="Calibri" w:hAnsi="Calibri" w:eastAsia="Calibri" w:cs="Calibri"/>
      <w:b/>
      <w:bCs/>
      <w:sz w:val="31"/>
      <w:szCs w:val="31"/>
      <w:lang w:val="es-ES" w:eastAsia="en-US" w:bidi="ar-SA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509" w:hanging="348"/>
    </w:pPr>
    <w:rPr>
      <w:rFonts w:ascii="Calibri" w:hAnsi="Calibri" w:eastAsia="Calibri" w:cs="Calibri"/>
      <w:lang w:val="es-ES" w:eastAsia="en-US" w:bidi="ar-SA"/>
    </w:rPr>
  </w:style>
  <w:style w:type="paragraph" w:customStyle="1" w:styleId="11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9" Type="http://schemas.openxmlformats.org/officeDocument/2006/relationships/fontTable" Target="fontTable.xml"/><Relationship Id="rId58" Type="http://schemas.openxmlformats.org/officeDocument/2006/relationships/numbering" Target="numbering.xml"/><Relationship Id="rId57" Type="http://schemas.openxmlformats.org/officeDocument/2006/relationships/customXml" Target="../customXml/item1.xml"/><Relationship Id="rId56" Type="http://schemas.openxmlformats.org/officeDocument/2006/relationships/image" Target="media/image27.png"/><Relationship Id="rId55" Type="http://schemas.openxmlformats.org/officeDocument/2006/relationships/customXml" Target="ink/ink22.xml"/><Relationship Id="rId54" Type="http://schemas.openxmlformats.org/officeDocument/2006/relationships/image" Target="media/image26.png"/><Relationship Id="rId53" Type="http://schemas.openxmlformats.org/officeDocument/2006/relationships/customXml" Target="ink/ink21.xml"/><Relationship Id="rId52" Type="http://schemas.openxmlformats.org/officeDocument/2006/relationships/image" Target="media/image25.png"/><Relationship Id="rId51" Type="http://schemas.openxmlformats.org/officeDocument/2006/relationships/customXml" Target="ink/ink20.xml"/><Relationship Id="rId50" Type="http://schemas.openxmlformats.org/officeDocument/2006/relationships/image" Target="media/image24.png"/><Relationship Id="rId5" Type="http://schemas.openxmlformats.org/officeDocument/2006/relationships/header" Target="header1.xml"/><Relationship Id="rId49" Type="http://schemas.openxmlformats.org/officeDocument/2006/relationships/customXml" Target="ink/ink19.xml"/><Relationship Id="rId48" Type="http://schemas.openxmlformats.org/officeDocument/2006/relationships/image" Target="media/image23.png"/><Relationship Id="rId47" Type="http://schemas.openxmlformats.org/officeDocument/2006/relationships/customXml" Target="ink/ink18.xml"/><Relationship Id="rId46" Type="http://schemas.openxmlformats.org/officeDocument/2006/relationships/image" Target="media/image22.png"/><Relationship Id="rId45" Type="http://schemas.openxmlformats.org/officeDocument/2006/relationships/customXml" Target="ink/ink17.xml"/><Relationship Id="rId44" Type="http://schemas.openxmlformats.org/officeDocument/2006/relationships/image" Target="media/image21.png"/><Relationship Id="rId43" Type="http://schemas.openxmlformats.org/officeDocument/2006/relationships/customXml" Target="ink/ink16.xml"/><Relationship Id="rId42" Type="http://schemas.openxmlformats.org/officeDocument/2006/relationships/image" Target="media/image20.png"/><Relationship Id="rId41" Type="http://schemas.openxmlformats.org/officeDocument/2006/relationships/customXml" Target="ink/ink15.xml"/><Relationship Id="rId40" Type="http://schemas.openxmlformats.org/officeDocument/2006/relationships/image" Target="media/image19.png"/><Relationship Id="rId4" Type="http://schemas.openxmlformats.org/officeDocument/2006/relationships/endnotes" Target="endnotes.xml"/><Relationship Id="rId39" Type="http://schemas.openxmlformats.org/officeDocument/2006/relationships/customXml" Target="ink/ink14.xml"/><Relationship Id="rId38" Type="http://schemas.openxmlformats.org/officeDocument/2006/relationships/image" Target="media/image18.png"/><Relationship Id="rId37" Type="http://schemas.openxmlformats.org/officeDocument/2006/relationships/customXml" Target="ink/ink13.xml"/><Relationship Id="rId36" Type="http://schemas.openxmlformats.org/officeDocument/2006/relationships/image" Target="media/image17.png"/><Relationship Id="rId35" Type="http://schemas.openxmlformats.org/officeDocument/2006/relationships/customXml" Target="ink/ink12.xml"/><Relationship Id="rId34" Type="http://schemas.openxmlformats.org/officeDocument/2006/relationships/image" Target="media/image16.png"/><Relationship Id="rId33" Type="http://schemas.openxmlformats.org/officeDocument/2006/relationships/customXml" Target="ink/ink11.xml"/><Relationship Id="rId32" Type="http://schemas.openxmlformats.org/officeDocument/2006/relationships/image" Target="media/image15.png"/><Relationship Id="rId31" Type="http://schemas.openxmlformats.org/officeDocument/2006/relationships/image" Target="media/image14.jpeg"/><Relationship Id="rId30" Type="http://schemas.openxmlformats.org/officeDocument/2006/relationships/image" Target="media/image13.png"/><Relationship Id="rId3" Type="http://schemas.openxmlformats.org/officeDocument/2006/relationships/footnotes" Target="footnotes.xml"/><Relationship Id="rId29" Type="http://schemas.openxmlformats.org/officeDocument/2006/relationships/customXml" Target="ink/ink10.xml"/><Relationship Id="rId28" Type="http://schemas.openxmlformats.org/officeDocument/2006/relationships/image" Target="media/image12.png"/><Relationship Id="rId27" Type="http://schemas.openxmlformats.org/officeDocument/2006/relationships/customXml" Target="ink/ink9.xml"/><Relationship Id="rId26" Type="http://schemas.openxmlformats.org/officeDocument/2006/relationships/image" Target="media/image11.png"/><Relationship Id="rId25" Type="http://schemas.openxmlformats.org/officeDocument/2006/relationships/customXml" Target="ink/ink8.xml"/><Relationship Id="rId24" Type="http://schemas.openxmlformats.org/officeDocument/2006/relationships/image" Target="media/image10.png"/><Relationship Id="rId23" Type="http://schemas.openxmlformats.org/officeDocument/2006/relationships/customXml" Target="ink/ink7.xml"/><Relationship Id="rId22" Type="http://schemas.openxmlformats.org/officeDocument/2006/relationships/image" Target="media/image9.png"/><Relationship Id="rId21" Type="http://schemas.openxmlformats.org/officeDocument/2006/relationships/customXml" Target="ink/ink6.xml"/><Relationship Id="rId20" Type="http://schemas.openxmlformats.org/officeDocument/2006/relationships/image" Target="media/image8.png"/><Relationship Id="rId2" Type="http://schemas.openxmlformats.org/officeDocument/2006/relationships/settings" Target="settings.xml"/><Relationship Id="rId19" Type="http://schemas.openxmlformats.org/officeDocument/2006/relationships/customXml" Target="ink/ink5.xml"/><Relationship Id="rId18" Type="http://schemas.openxmlformats.org/officeDocument/2006/relationships/image" Target="media/image7.png"/><Relationship Id="rId17" Type="http://schemas.openxmlformats.org/officeDocument/2006/relationships/customXml" Target="ink/ink4.xml"/><Relationship Id="rId16" Type="http://schemas.openxmlformats.org/officeDocument/2006/relationships/image" Target="media/image6.png"/><Relationship Id="rId15" Type="http://schemas.openxmlformats.org/officeDocument/2006/relationships/customXml" Target="ink/ink3.xml"/><Relationship Id="rId14" Type="http://schemas.openxmlformats.org/officeDocument/2006/relationships/image" Target="media/image5.png"/><Relationship Id="rId13" Type="http://schemas.openxmlformats.org/officeDocument/2006/relationships/customXml" Target="ink/ink2.xml"/><Relationship Id="rId12" Type="http://schemas.openxmlformats.org/officeDocument/2006/relationships/image" Target="media/image4.png"/><Relationship Id="rId11" Type="http://schemas.openxmlformats.org/officeDocument/2006/relationships/customXml" Target="ink/ink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04:48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9160.000 60853.000 767,'0.000'-6.004'0,"0.000"-0.113"-3,0.000-0.469 2,0.000-0.379-1,0.000 0.047 1,1.730 0.813 2,0.962 0.387 0,-0.437-3.449-2,-0.809 1.129-1,-0.438-0.070 1,-0.273-1.340-2,-0.367 0.512 4,-0.264 0.609-1,1.459 0.445 1,0.559 0.316 2,0.655-3.598-4,-0.467 2.395-1,0.167 1.645 2,3.813 6.000 0,-4.579-4.746 4,-1.297-2.246-2,5.076 12.129-1,2.359-3.941-2,-2.646 5.445 0,-3.945 1.688 2,1.872-0.395-3,1.850-2.395-1,3.075-0.371 4,-0.642-1.176-1,-1.579-0.680-1,0.091 0.570 0,-0.404 1.398 1,1.636 0.555 2,-1.681-1.352-1,0.772 0.789-3,-0.226-0.027 1,0.513 0.234 0,-0.997-1.098 1,0.809-0.117-1,0.183-1.012 1,0.505-0.914 5,-4.592 4.402-4,-2.437 0.395-1,-0.006 0.391 1,-6.087-5.379-1,0.060-0.711 0,-1.689-0.113-1,-1.837-0.090-2,2.265-0.078 2,-1.556-0.031 0,0.645-0.020 2,-0.251-0.004 0,1.771 0.004-2,-1.271 0.004 3,-2.009 0.000-4,-0.653 0.004 1,1.858 0.004 0,1.559 0.004 1,0.165 0.004 0,0.521 0.000 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04:45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9560.000 60293.000 767,'0.000'6.211'0,"0.000"0.316"0,0.000 0.152 0,0.000 0.309-5,0.000 0.328 4,0.000-1.219 1,0.000 0.273-2,0.000 1.605 2,0.000 1.152 0,0.000-0.594-1,0.000-1.316 2,-0.279-0.215-2,-0.428 0.992-1,-0.483 0.777 2,0.186-1.863 0,-0.031 0.379-2,0.025 0.398 1,-0.149 2.531-2,0.152 0.379 2,0.171 1.668 0,0.277-2.113 1,0.104 0.000 0,0.168-2.539 0,0.050 0.059 0,0.002 2.516-1,0.068-0.273 0,0.045 2.402 1,0.073-1.305 0,0.049-1.449 0,0.025 0.574 1,0.021-1.688 1,0.006-1.004 0,0.000-1.188-1,0.035 2.770 1,-0.011-2.113-2,-0.051-0.539 1,-0.028 0.141 4,0.001-0.031-4,0.000 2.293-3,0.001-0.754 1,-0.009-1.508 1,-0.052 4.531-1,-0.059-3.777 0,-4.032-2.883 2,-1.940-5.727 0,2.286-8.836 0,1.003 0.344-1,-0.957 2.250-1,-2.361 0.547 0,-1.905-1.484 1,0.506 0.742 1,2.863 3.145-3,6.279 10.496 4,1.104-0.410 1,0.606 0.348-1,0.110-0.598-3,1.078 2.266 0,0.173 0.293 0,-1.139-1.426-1,-0.663 0.082 2,0.112-0.535 0,2.705-2.645 5,-3.075 2.797-7,1.907-1.059 2,0.106-0.621 0,3.863 2.750-1,0.740-0.430-2,-2.192-2.410 2,-1.106-2.121-1,-1.902-6.957 2,-1.072-0.477 0,0.382 0.316 0,-0.024-0.023 0,-0.001-0.004 0,0.106-0.512 2,-1.034-1.574 1,0.659-1.348-2,-0.755 1.957-3,1.486-2.801 0,1.071-1.125 2,-1.859 3.707-1,-0.391 0.406 1,-0.460 0.500 0,1.617-1.621 0,0.199 0.484 3,1.553 0.168-2,-1.333 2.441-2,0.732-2.367 3,-8.368 1.723 0,-2.646 6.516-1,0.637 3.230-2,-0.158-2.230 1,-0.179 0.934-1,3.241 2.094 1,-3.336-3.352 1,-1.150-2.344-1,-0.267 0.027-1,-0.018 0.082 0,1.144 0.004 1,-0.762 0.000 0,0.112 0.000 2,0.806 0.000-2,-0.054 0.000 0,-0.055 0.000 0,2.706 5.020 1,3.418 1.145 0,0.003 1.359-3,0.000-1.453 1,0.000 1.648-1,0.000-0.379 2,0.000-1.148 0,0.000 0.203 0,0.000-0.383 0,0.359 0.793 1,2.375 0.199 0,1.638-1.516-2,1.221-3.152 1,0.537-2.406 1,-0.857-5.508 1,-0.301 1.566-3,-0.050-0.984 0,-0.465-1.277-1,-2.442-0.438 2,3.306 2.219 2,-1.010-0.926-1,1.580 2.574-2,-2.386-4.277 1,-3.230-0.172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9:24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9280.000 60141.000 767,'0.000'-6.180'0,"0.000"0.105"-3,0.000-0.441 2,0.133-1.789-1,0.895-1.574-1,-0.213 3.820 1,0.635-2.531 1,0.362-0.004-1,0.339 0.332 1,-0.489 2.309 0,1.538-5.332-1,-0.041-0.320 2,-1.252 5.164 3,1.471-4.992-1,-1.062 3.059-3,-0.307 0.613 0,-0.354 0.809 0,-0.354 0.863 2,0.201-2.504 0,-0.558 1.195 0,0.924 0.047 3,2.467 2.117-1,-1.185-1.059-1,0.327 0.648-4,-0.456-0.816 1,-0.814-0.750 0,-0.853 1.246 0,-0.224-0.012 1,4.975 6.465 1,0.516-0.488 1,0.748 3.086 0,0.196 0.836-3,1.091-1.672-2,-2.287-0.094 3,-0.875 1.352 2,-0.121 0.809-1,1.191 0.238-2,0.057-1.145 0,1.257 0.969 0,0.649 1.188 0,-1.676-0.188 0,-1.932-0.359 0,-0.796 1.195 2,-0.624-1.211 2,0.859 2.148-2,-0.730-0.652-2,-0.156 1.402 0,-0.183-1.059-1,-0.187-1.230 2,0.936 1.223 1,1.675 2.016 0,-1.210-1.801-2,-0.726-0.246 0,-2.225-0.766 1,3.500 1.625 5,-1.664-1.418-6,0.336 1.965-1,-0.205 0.934 0,-1.282-2.281 1,-0.777-0.754 1,-1.615 0.004 0,0.021 0.035 3,-2.986-0.996 0,-2.895-5.168-2,-1.515 0.016 0,-0.948 0.000-3,1.671 0.000 0,-0.433-1.371 0,-0.206-1.023 4,-0.345 0.363-2,-3.726-0.105-2,1.949 0.895 1,2.010 0.578 1,-0.638 0.277 0,1.024 0.262 0,-0.624 0.133 1,-0.527 0.086 0,1.057 0.004-2,0.989-0.020 1,-1.445-0.012 1,1.313-0.047 0,0.281-0.027-1,-0.058 0.008 2,-0.051 0.000-1,0.173 0.000-1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8:58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9610.000 60851.000 767,'0.000'-6.039'0,"5.996"2.074"-3,2.224 3.941 2,-1.325 0.039-1,-0.230-0.004 1,0.228-0.012 2,0.494 0.000 1,-0.797 0.000-4,0.396 0.000 1,-0.135 0.000 0,-0.282 0.000 1,-0.419 0.000 1,-1.388 4.660 2,-4.646 1.648-3,-0.100 2.563-2,-0.037-0.043 1,-0.001-0.668 0,0.009 0.262 0,0.003 3.352 0,-0.225-1.668-1,-1.377-2.348 2,-1.711-1.797 0,-1.158-1.309 0,0.373-0.230 0,-1.166 2.383 4,0.521-0.695-3,1.261-0.379-1,1.422 3.012 1,1.302 0.258-2,0.521-2.086 2,0.419-0.598-4,0.027-12.434 6,-0.198-0.074-1,0.000-0.957-2,0.000 0.641-1,0.214-0.461 1,4.473 1.945-1,1.285 2.613 0,-0.136-3.402 2,-1.115 0.422-1,0.445-1.359-6,0.652-2.313 9,-1.625 0.871-5,-1.596 1.453 2,-0.235 0.785 2,3.933 4.234 0,-0.114 2.164-1,0.069-0.445 0,0.008 0.000-1,-0.032 0.000 0,0.979 0.000-1,-1.242 3.418 1,-2.774 2.414-1,0.930 1.156 1,0.585-1.234-1,-2.654 1.910 4,1.463-0.285-5,-0.283 1.625 2,-1.534-1.598-1,-0.439 3.977-1,-0.751 0.176 2,-0.361-2.059 0,-0.175-2.516-1,-0.103-0.512-1,-0.028 0.133 6,0.151-0.074 0,0.016-0.297-3,-0.081-0.051-2,-2.158 0.684 0,-2.034-1.750 1,1.126 1.262 0,-1.640-0.066 1,-0.293-2.109-3,-0.231-0.180 1,0.105-0.012-1,0.896 0.195 2,-0.465 2.629 1,0.079-1.957 2,-0.188 1.234-3,-0.790-0.930 0,1.891-0.156 0,-0.387-0.160 0,-2.384-3.406 0,-0.616-0.840 1,2.391 4.055-1,-2.188-1.469 0,1.002-2.117 0,-0.646-0.785-1,-0.183-0.531 1,-0.357 0.160 1,0.928 0.066 0,-0.393 0.000-1,0.430 0.000-1,0.094-0.141 0,5.480-5.867 3,-4.088 0.258-1,1.292 0.758-3,1.242-0.996 1,2.451-0.320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8:54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9610.000 60811.000 767,'0.000'6.098'0,"0.000"0.156"-3,0.000-0.129 2,0.000-0.047 0,0.000 0.063 1,0.000 1.535-1,0.000-0.898 0,0.000 0.785 0,0.000-0.484 0,0.000 0.605 1,0.000-0.984-1,0.000-0.266 1,0.000 4.750-1,0.000-2.652 0,0.000-2.250 1,0.000-0.086 1,0.000 1.215 4,0.000-1.035-4,0.000-0.234-2,0.000-0.082 0,0.000 0.012 0,0.000 0.516 1,0.000 0.574 3,0.000-0.438-3,0.000 0.113 0,0.000-0.293 0,0.000 1.391 0,0.000-0.711-1,0.000 0.359-1,0.000-1.324 0,0.000-0.176 1,0.000 0.379 0,0.000-0.262 6,0.000 0.555-3,0.000 0.211-1,0.000-0.730-3,0.000-0.148 2,0.000 0.047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8:50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9450.000 60931.000 767,'6.076'0.000'0,"0.392"0.000"-3,1.264 0.000 2,-0.318 0.000 0,0.188 0.000-1,-0.765-2.918 2,0.089-0.656 1,-0.411 1.109-2,-0.105 1.199 0,-0.093 1.289 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8:48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9430.000 60851.000 767,'0.000'6.020'0,"0.000"1.215"-4,0.000 1.781 2,0.000-1.258 1,0.000-1.621-1,0.000 0.297 1,0.000 1.836-1,0.000-0.094 0,-0.736 0.809 0,-0.215-1.121 3,-0.163-0.199 0,-0.051-0.375-1,-0.202 0.773 0,0.138-0.930-1,0.186-0.953 1,-0.330 2.801 0,0.564-1.160 3,0.413-0.484 0,0.242-0.957-2,0.119 2.656-2,0.080 0.414 1,0.036 0.637-1,-0.006-1.227 0,-0.015-0.441 1,0.001 3.023 0,-0.020-1.031 4,-0.023-4.035-7,-0.025-12.379 6,0.007-0.215-1,0.000-0.988-1,0.000-0.543-3,0.000-0.254 1,0.000-0.734 0,0.000 2.176 2,0.000-4.219-2,0.000 4.762 0,0.000-4.668 0,0.000 3.707 0,0.000 0.570 0,0.000-4.117 1,0.000 2.980 1,0.000 1.039-1,0.000 0.410 3,0.000-0.191 0,0.000-0.551-3,0.000 0.793 0,0.000-0.355 0,0.000 0.250 0,0.000-0.074 1,0.000-0.258-1,0.000-0.410-1,0.000-0.422 1,-0.040 0.539 1,-0.463 0.324-2,-1.823 0.262 0,-2.312 1.957 0,2.552-1.551 1,1.596-0.457 3,0.575 0.160-4,3.214 0.957 0,3.172 1.184 3,-0.437 1.578-3,0.209 0.781 0,0.336 0.340-1,0.921-2.066 2,-0.225 0.121 1,1.013-1.340-2,1.202 0.418 0,0.768 1.230 1,-2.107 1.387-1,-1.295 0.711 0,1.161 0.438 2,-1.385 0.250 1,-0.481-2.363 0,1.082-0.512-2,-0.203 1.039 0,0.272 0.543-1,0.585-0.676 1,-3.821-2.520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8:37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9350.000 60241.000 767,'0.000'6.051'0,"-2.177"-0.117"-4,-2.508 1.910 3,1.066-1.672 0,-0.179 1.531 0,0.797 1.168-2,0.217-1.316 3,-0.202-2.148 0,-1.106 0.133 1,1.434 0.480 2,1.985 0.770-2,-1.471-0.672-1,-4.006-4.207 0,5.196 5.020 1,0.561 0.660-2,0.392-1.527-1,0.109 0.211 1,-0.108 0.301 3,0.597 0.578 0,2.956-0.969-4,1.754 1.703 2,-0.597-2.441 0,0.434-1.328-1,1.096 1.340 1,0.053-0.375 1,-1.105 0.629-2,-1.579-0.754 1,2.085-1.816 0,1.286-3.500 1,-1.088 1.754 1,-4.419 5.090-2,5.193-4.293 0,-0.005-2.246-1,-0.013-0.066 0,-0.338 0.105 2,-0.085 0.016-1,0.717 0.000 1,0.755 0.000-2,-0.675 0.000 1,-0.141 0.000-1,-0.728-0.074 2,-4.026-5.590 0,-2.124-1.195-1,1.162 0.410 0,4.847 5.363 0,-3.051-4.172 1,-3.097-0.781-1,0.134-0.254-1,0.002 0.160 1,0.000-0.023 0,0.000 0.090 0,0.000-0.148-1,0.000-0.121 2,0.000 0.320-2,-3.319 0.691 1,-2.721 5.270 1,-0.703 0.078-1,0.142-0.016-1,0.346-0.008 2,-0.698 0.000-2,0.058 0.000 1,0.786 0.000-1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7:57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9270.000 60781.000 767,'-6.105'0.000'0,"2.185"4.898"-3,3.926 3.074 2,0.007-1.969 1,-0.002 0.543-2,-0.009 0.895 1,-0.001 2.160 3,0.000-0.695-5,0.000-2.199 1,0.000 0.164 2,0.000 0.770 0,0.000-0.102 2,0.000-1.094-3,0.000-0.258 2,0.000 0.906 3,0.000-1.070-5,0.000 0.199 0,0.000-0.113 0,0.000 0.000 0,0.000 0.336 0,0.000 1.305 2,0.000 2.273-1,0.000-1.934 0,0.000 3.246-1,0.000-5.250 1,0.736 0.457 0,0.496 0.320-1,0.187-0.359-1,0.000-0.547 2,1.061 4.074 1,-0.797-3.535 1,-0.652-12.445 3,-1.030-0.238-5,0.000 0.000-1,0.000 0.117 0,0.000-1.648-1,0.000 1.605 2,0.000-0.277 1,0.000-0.047 1,0.000-0.250-1,0.000 0.105-1,0.000-1.719-2,0.000 1.996 1,0.000-0.109 1,0.000-3.969-2,0.000 0.242 1,0.000 1.414 0,0.000 1.430 1,0.000 0.813 0,0.000-1.406 2,0.000 0.355-1,0.000 1.195 0,0.000-0.688 0,0.000 0.137 0,0.000 0.844-1,0.000 0.039-1,0.000-0.477 2,0.000 0.250-1,-3.306 0.273 0,-0.505-1.180 0,1.714-1.141-2,1.181 0.719 1,0.704 0.965 1,0.348-0.184 2,-3.112 1.500-1,-3.078 5.281 0,-0.326 3.258 0,0.685 2.773-2,-3.283 2.066-3,2.041-2.348 1,1.331-0.395 2,-0.288 0.227 3,1.470-1.004 0,-1.106 0.164-1,-0.895 0.227-2,1.206-0.754 1,0.930 0.480-1,-0.472 0.324 1,0.179-0.121 1,1.284 0.340-1,1.306 1.188 2,0.580 0.238-3,-2.584-0.730 0,-1.408-0.703 0,-0.894 0.211 1,2.257 0.098 1,4.494-11.922 0,-0.470-0.121 1,0.688-0.594-1,1.587 1.453-1,0.616-1.465-2,-0.652 1.281 0,1.164 0.555 2,0.332-0.301 1,0.102 0.211 0,-0.064 0.543-2,1.482-2.078 0,-1.843 1.730 0,0.095-0.523 1,1.568-1.520-1,1.550-1.070 2,1.194-0.512-2,-0.495 1.512 0,-1.023 2.223 2,1.621 1.328 0,-1.286 0.824 0,-0.741-1.277 1,-0.563 1.297-2,0.694 2.910-2,-0.002-0.023 4,2.878 0.000-1,0.219 0.000-2,-0.344 0.000 0,-1.495 0.000 1,1.428 0.000-3,-0.723 0.000 4,-1.518 0.000 0,1.737 1.660-2,-2.314 1.168 3,0.199 0.645-2,0.298-1.250-1,0.202-2.211-1,-2.332 4.449 4,-1.367 0.820 3,3.434-2.992-6,-3.965 5.320 1,0.466-1.551-1,0.865-0.469-1,1.882 0.500 1,-1.373 0.180 2,-2.452-0.230-1,-0.810 0.813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3T23:57:51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9240.000 61091.000 767,'0.000'6.031'0,"0.000"0.035"-3,0.000 0.625 2,0.000 0.137 0,0.000-0.316 0,0.000 0.875 1,0.000-1.301-1,0.000 1.043 1,0.000-0.285-1,0.000-0.250 0,0.000 2.711 2,0.000 2.059-2,0.000-5.133 1,0.000 1.719-2,0.000-0.238 1,0.000-0.473-1,0.000 3.508 1,0.000-4.336 1,0.000 3.156 9,0.000-2.785-13,0.000-12.852 8,0.000-0.582-2,0.000 0.453-3,0.000-0.566 0,0.000-1.609 0,0.000-1.777 0,0.000 1.582 0,0.000 1.809 0,0.000-0.313 1,0.000 0.652 1,0.000 0.090 2,0.000-0.246-4,0.000-0.965 1,0.000 0.672-1,0.000-0.918 2,0.000 1.609 0,0.000-1.887-2,0.000 0.883 0,0.000 1.059 3,0.000-1.555-2,0.000-1.715-2,0.000 0.973 1,0.000 0.055 2,0.000-2.059-4,0.000 0.273 1,0.000 2.199 4,0.000 0.063-2,0.000 0.375-1,-0.498-1.094 0,-1.273-2.410 0,0.322 4.051 1,0.030 0.496 2,0.138 0.566-1,-0.639-3.488-1,0.891 2.277 1,7.243 6.672 2,-0.071 2.922-1,-0.054 0.191-2,0.821-0.434-1,-1.300 0.266-1,0.619 1.266 3,-0.617 0.820 0,-0.545-1.188-2,3.912 1.691 0,-1.033 0.109 1,-1.767 0.184-2,-1.810 0.461 1,1.106 2.063 0,-0.416-3.352 6,2.286-0.090-5,-2.726 0.367 0,-2.779 1.633 1,-0.536-0.594-1,1.577 0.250 0,0.206 0.770 0,1.333-0.836-1,-0.271 0.586 1,-2.075-0.941 0,-0.321 2.344 0,-1.483-1.746-1,-0.556-0.188 1,-0.510 1.461 2,-1.382-1.836-2,-2.120-0.543 0,9.910-2.809 3,0.797-2.168-3,-1.157 5.031-1,0.100-1.715 0,0.622-2.352 1,0.232 1.441-1,-1.811 2.676 2,1.296-1.648-1,-2.185 3.148 1,0.415-0.660-2,2.060-1.750 0,0.437-2.035 2,-3.500 3.648 0,-3.185 1.352-2,0.128-1.344 0,0.143 0.324 2,-4.448-1.133 0,-1.730 1.773-2,1.566-2.359-1,-2.215-0.105 1,1.084-2.082 2,0.216 0.500 0,0.240 1.285-1,-1.569-2.059 0,2.127 2.652 2,-0.648-0.891-2,-2.347-2.543-2,1.192-1.238 2,-0.470-0.246-1,0.920-0.047 1,-0.081 0.098 1,-0.088 0.063-1,-0.506 0.000 1,-0.533 0.000 0,0.169 0.000-2,0.936 0.000 0,-0.135 0.000 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38:46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8050.000 80514.000 767,'6.289'0.000'0,"0.236"0.000"-3,0.381-0.242 2,-0.704-1.469-1,0.637-1.031 0,-0.331 0.320 2,0.483-0.594 0,-3.025-1.570 2,3.026 0.617-1,0.080 1.273-2,-1.900-1.797 0,-0.122 0.289 2,1.157 0.367 0,-0.828 0.070-1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38:44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7920.000 80604.000 767,'6.354'0.000'0,"-0.249"0.000"-4,2.029 0.000 3,0.112 0.000-1,1.007-0.133 1,2.838-1.172-2,-4.058 0.164 1,-0.032-0.031 1,0.109 0.023-1,-0.005 0.078 2,3.368-0.250-1,-4.558 0.672 0,0.031 0.094 1,1.167 0.031 0,0.213 0.102 0,-2.085 0.156 1,-0.035 0.055-1,1.963 0.008 1,-0.225 0.063-1,3.483 0.008-1,-2.683-0.195 1,0.568-0.445 1,-1.813 0.016 0,0.282-0.086 0,1.931-0.258-2,-0.299 0.023-1,-0.543 0.070 1,-1.183 0.172 0,-0.483 0.102 1,0.484 0.031-1,-0.755 0.141 2,-0.733 0.133 1,2.254-0.023 2,0.893 0.172-3,-1.245 0.203 2,-0.951 0.094-3,1.488 0.055 0,1.089 0.031 0,-1.574-0.016-1,-0.826-0.016 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38:43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7970.000 80524.000 767,'6.027'0.000'0,"1.089"0.000"-4,-0.392-1.297 3,0.677-0.594-1,1.548-0.133 1,0.456-0.820-1,0.194-0.234 0,2.482-0.414 0,-5.616 1.797 3,3.518-0.680-1,-3.760 1.133 0,0.071 0.797 0,0.627 0.820 1,-0.155-0.359 1,2.561-0.188 1,-0.488-1.109-5,-2.221-1.273 1,-1.495-1.117 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38:41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7950.000 80494.000 767,'0.000'6.242'0,"0.000"-0.148"0,0.236 0.164 0,1.567 0.414-7,0.311 4.555 6,-0.344 0.453-1,-0.638-2.492 0,-0.189-0.422 0,-0.194-0.766 1,-0.182-0.922 0,0.083 3.508 2,-0.356-2.031-1,-0.219-1.297 5,-0.112-0.688-3,-0.061 1.523-2,0.031-0.711 1,0.004 4.195-2,0.039-5.047 0,0.006-0.391 0,0.004-0.102 0,0.232 4.750-1,1.143-2.719 1,0.406-1.172 2,0.337 1.133 1,-0.092 0.891 0,-0.598-0.586-3,-0.543-0.484 1,-0.445-1.172 1,-0.297 0.625 0,1.732 0.227-1,1.832-0.344 1,-0.919-0.492-1,-1.144-0.641-1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38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11920.000 80862.000 767,'6.048'0.000'0,"0.060"0.000"-3,0.452 0.000 2,0.011-0.719 0,-1.917-3.391 1,2.171 0.867 0,0.454 1.641-1,-0.840 1.023 1,-0.410 0.516-1,0.426 0.242 1,-0.117-0.047 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35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11880.000 80772.000 767,'0.000'-6.055'0,"6.229"2.133"-3,1.008 3.875 2,-0.521 0.047-1,-0.385-0.656 3,-0.594-4.242-1,0.765-1.336 0,0.020 2.234-2,-0.105 1.414 2,-0.498 1.203-2,1.397-0.195 3,-2.560-2.289 1,1.233 0.031-1,1.267 2.617-1,-0.631 1.383-1,-0.596-0.039 1,-1.560-4.969 2,1.965 0.563-1,1.419 3.367-3,-1.800 0.797 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32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11870.000 80762.000 767,'0.000'6.641'0,"1.475"0.305"-4,1.327 2.625 1,-1.056-1.891 3,0.117 3.578-3,-0.630-0.750 2,-0.512-1.242 1,0.500-0.313 0,0.820 1.086 0,0.500 0.563 0,-0.545-2.914 0,0.061 0.227-1,-0.072-0.094 0,-0.306-1.648 0,0.177-0.148 0,0.065-0.148 0,-0.021-0.148 0,0.644 2.063 0,-0.297-0.578 3,-0.355-0.656-1,0.221 1.930 1,-0.318 1.859-1,-0.975-2.477 1,-0.604 0.016-1,2.784 0.250 0,0.606-2.141 1,-0.863-0.383-2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20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7940.000 78800.000 767,'4.306'4.297'0,"-0.039"-0.031"0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17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7930.000 78820.000 767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16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8110.000 78500.000 767,'6.151'0.000'0,"1.313"2.219"-3,-3.006 2.469 1,-0.295 0.391 1,-0.015-0.656-1,0.732 0.430 1,-0.476-0.453 3,0.035 0.750-1,-1.619 1.258-1,3.177 3.891-2,-1.292-2.766 0,-0.840-1.383 1,0.293 0.500-3,1.036 1.938 2,0.250 0.852 0,1.000 1.969-1,0.091 0.141 1,-1.003-1.422 1,-0.338 0.016 1,0.561 2.055-2,-0.783-0.742 0,-0.813-0.961 2,-0.153 1.055 2,-1.125-1.883-1,-0.936-1.773 1,-0.737-1.547 0,0.508 2.031 4,0.291-2.219-1,0.214 0.977-2,0.331 1.047-2,0.738-2.008-2,0.288 1.977 2,-1.417-0.039-1,-0.907-1.266-1,-0.555 0.445 0,2.203-0.203-1,2.224 1.531 2,0.271 0.844 0,0.817 3.344-1,-3.146-5.695-1,-0.589-0.938 0,0.821 3.023 2,-1.372-2.031 1,-2.616-1.117-1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14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8110.000 78930.000 767,'0.000'-6.359'0,"-3.772"-3.219"-5,0.653 1.945 3,0.056-0.563 0,-0.063-0.852 0,-1.357-4.758-2,1.146 3.492 1,-0.209-0.469 0,-0.028-0.328-1,0.108-0.203 6,0.025 0.078-3,-0.038 0.281-1,-1.422-4.055 1,0.515 1.633-1,0.666 1.852 3,0.709 1.836 0,0.681 1.688 0,0.610 1.461 0,-0.305-1.891 0,-1.340-0.297 0,0.565 2.672 1,0.125 0.383-1,-0.071-0.258 1,-1.084-2.734 0,0.342 0.266-2,0.476 0.547-1,0.227 0.422 0,0.258 0.914 2,0.163 0.891 0,-1.500-2.375 1,-0.570-0.820 0,1.874 2.938-2,0.256-0.352 0,0.160-0.398 0,0.441 0.758-1,-0.498-2.883 0,1.017 2.391 0,1.687 0.352 4,-0.501-0.594 0,0.000-0.281 2,0.000-0.805-7,-0.070 0.383 2,-3.409 1.828 0,-1.962 1.633 2,4.399-3.984-2,0.199 1.570-2,-1.913 0.453 1,-1.880 1.656 0,3.436-4.344 1,0.930 0.516-1,-0.794-3.047 1,-0.337 3.328-1,-0.134 0.734-1,0.053 1.070 2,-0.942-2.375-1,0.092 2.625 1,2.307 11.781 3,0.024 0.336 0,0.376 2.031 0,1.575-0.781-4,1.303-1.273-1,0.102-0.344 1,-2.014 0.172 2,-1.230 1.094 0,4.351-3.188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5-08-14T00:27:11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7660.000 78610.000 767,'7.197'0.000'0,"-0.255"0.000"0,0.012 0.000 0,0.546-0.500 0,-1.374-0.734-9,3.102-0.688 7,-0.574 0.211 1,1.333-0.094 0,-0.693 0.250-1,0.593 0.039 0,2.285-0.344-1,0.398-0.172 0,0.025-0.063 0,-0.255 0.031 1,1.167-0.172 0,-0.825 0.203 1,0.501-0.234 1,-1.917 0.000 0,-1.995-0.070 0,-0.865-0.156 4,-1.536 0.289 3,-1.106 0.352-6,1.961-0.484 4,-1.036-0.086-3,3.354-0.461 0,-3.925 1.227-2,0.876-0.289-1,0.764-0.336 0,1.013-0.164-1,1.163-0.039 0,0.691-0.117-1,0.314-0.172 1,2.062-0.672 0,0.449-0.266 1,-3.274 0.781-1,0.064-0.164 1,1.587-0.758-1,-0.336-0.227 3,-0.486-0.023-2,-0.580 0.133 0,0.667-0.250 1,-0.873 0.422 0,1.531-0.422 1,-2.125 0.883 2,-2.069 0.828 1,2.263-0.477-1,-3.893 1.727 0,-0.014 2.563 0,1.837-1.273 5,-0.765-3.289-9,-3.197-1.766 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TotalTime>92</TotalTime>
  <ScaleCrop>false</ScaleCrop>
  <LinksUpToDate>false</LinksUpToDate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2025-08-14T03:10:00Z</dcterms:created>
  <dc:creator>Alberto García Covacevich</dc:creator>
  <cp:lastModifiedBy>Ignacio Santambrogio</cp:lastModifiedBy>
  <dcterms:modified xsi:type="dcterms:W3CDTF">2025-08-14T04:43:36Z</dcterms:modified>
  <dc:title>Microsoft Word - Pre Laboratorio 2 - Arquímedes y Centro de Flotación.docx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2025-07-31T00:00:00Z</vt:filetime>
  </property>
  <property fmtid="{D5CDD505-2E9C-101B-9397-08002B2CF9AE}" pid="3" name="LastSaved">
    <vt:filetime>2025-08-14T00:00:00Z</vt:filetime>
  </property>
  <property fmtid="{D5CDD505-2E9C-101B-9397-08002B2CF9AE}" pid="4" name="Producer">
    <vt:lpwstr>Microsoft: Print To PDF</vt:lpwstr>
  </property>
  <property fmtid="{D5CDD505-2E9C-101B-9397-08002B2CF9AE}" pid="5" name="KSOProductBuildVer">
    <vt:lpwstr>2058-12.2.0.21931</vt:lpwstr>
  </property>
  <property fmtid="{D5CDD505-2E9C-101B-9397-08002B2CF9AE}" pid="6" name="ICV">
    <vt:lpwstr>C64DF0107EFC408E83B1A91AAE6C301D_13</vt:lpwstr>
  </property>
</Properties>
</file>